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667c" w14:textId="b746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апреля 2024 года № 105. Отменено решением маслихата города Аркалыка Костанайской области от 5 декабря 2025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сотрудником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сотрудник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государственном учреждении "Аппарат Аркалыкского городского маслихата" ответственным сотрудником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сотрудник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ответственному сотруднику и участникам калибровочных сессий.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ответственным сотрудником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сотрудник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ответственный сотрудник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сотрудник,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ответственным сотрудником.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сотрудник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ответственным сотрудником.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сотрудником, для каждого оцениваемого лица.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сотрудник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ответственным сотрудником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Ответственным сотрудником организовывается деятельность калибровочной сессии.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