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6e63" w14:textId="3ad6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апреля 2024 года № 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15 марта 2024 года № 131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публичные сервитут на земельный участок, расположенный по адресу: город Костанай, улица Наримановская в границах улиц от проспекта Абая до улицы Баймагамбетова, для ремонта дороги, общей площадью 1,4362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