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37d7" w14:textId="c3e3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июня 2024 года № 255.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техническим и профессиональным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24.12.2024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 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 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07151300 Металлургия черных металлов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 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07240600 Строительство подземных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Монтаж и эксплуатация оборудования и систем газоснабжения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2024-2025 учебный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24.12.2024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