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c5d9e" w14:textId="78c5d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государственного учреждения "Управление по мобилизационной подготовке, территориальной и гражданской обороне акимата Костанайской области" и утверждении его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30 января 2024 года № 40.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– в редакции постановления акимата Костанайской области от 15.01.2025 </w:t>
      </w:r>
      <w:r>
        <w:rPr>
          <w:rFonts w:ascii="Times New Roman"/>
          <w:b w:val="false"/>
          <w:i w:val="false"/>
          <w:color w:val="ff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164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декабря 2023 года № 1117 "О некоторых вопросах организации деятельности государственных органов и их структурных подразделений" акимат Костанайской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Создать государственное учреждение "Управление по мобилизационной подготовке, территориальной и гражданской обороне акимата Костанайской области".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постановления акимата Костанайской области от 15.01.2025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"Управление по мобилизационной подготовке, территориальной и гражданской обороне акимата Костанайской области".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– в редакции постановления акимата Костанайской области от 15.01.2025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"Управление по мобилизационной подготовке, территориальной и гражданской обороне акимата Костанайской области"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юридического лица в органах юстиции;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Костанайской области после его официального опубликования.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изменением, внесенным постановлением акимата Костанайской области от 15.01.2025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руководителя аппарата акима Костанайской области.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Костанайской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января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</w:t>
            </w:r>
          </w:p>
        </w:tc>
      </w:tr>
    </w:tbl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"Управление по мобилизационной подготовке, территориальной и гражданской обороне акимата Костанайской области"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– в редакции постановления акимата Костанайской области от 15.01.2025 </w:t>
      </w:r>
      <w:r>
        <w:rPr>
          <w:rFonts w:ascii="Times New Roman"/>
          <w:b w:val="false"/>
          <w:i w:val="false"/>
          <w:color w:val="ff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2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"Управление по мобилизационной подготовке, территориальной и гражданской обороне акимата Костанайской области" (далее – Управление) является государственным органом Республики Казахстан, осуществляющим организацию и обеспечение исполнения законодательства Республики Казахстан об обороне и Вооруженных Силах, по вопросам воинской обязанности и воинской службы, мобилизационной подготовки и мобилизации, а также в сфере гражданской обороны.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постановления акимата Костанайской области от 15.01.2025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имеет подведомственную организацию: коммунальное государственное учреждение "Специализированная база акимата Костанайской области".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Регламентом Управления.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государственном языке, бланки установленного образца, счета в органах казначейства в соответствии с законодательством Республики Казахстан.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вступает в гражданско-правовые отношения от собственного имени.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Управления утверждаются в соответствии с законодательством Республики Казахстан.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110000, Республика Казахстан, Костанайская область, город Костанай, проспект Аль-Фараби, 66.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– в редакции постановления акимата Костанайской области от 15.07.2024 </w:t>
      </w:r>
      <w:r>
        <w:rPr>
          <w:rFonts w:ascii="Times New Roman"/>
          <w:b w:val="false"/>
          <w:i w:val="false"/>
          <w:color w:val="000000"/>
          <w:sz w:val="28"/>
        </w:rPr>
        <w:t>№ 275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Управления.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Управления осуществляется из местного бюджета в соответствии с законодательством Республики Казахстан.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не допускается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23"/>
    <w:bookmarkStart w:name="z3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 Управления: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реализации полномочий акима и акимата области в пределах компетенции, установленных законодательством Республики Казахстан;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реализация мероприятий в области мобилизационной подготовки и мобилизации, гражданской защиты, территориальной обороны;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иные задачи, установленные законодательством Республики Казахстан.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представление интересов акима и акимата области;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запросов в пределах компетенции и получение необходимой информации, документов и иных материалов от государственных органов, должностных лиц и других организаций по вопросам компетенции акима и акимата области;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дача необходимых поручений руководителям организаций, расположенных на территории области, по вопросам своей компетенции (по согласованию);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взаимодействие с другими органами государственного управления, органами общественного самоуправления и другими организациями по вопросам повышения эффективности управления на соответствующей территории;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иных прав в соответствии с действующим законодательством;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норм действующего законодательства Республики Казахстан;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качественное и своевременное исполнение актов и поручений Президента, Правительства и иных центральных исполнительных органов, а также акима и акимата области.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информирование населения и организаций о мерах в сфере гражданской защиты;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пожарных постов, их материально-технического оснащения в населенных пунктах, в которых отсутствуют подразделения государственной противопожарной службы;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координация оказания необходимой помощи в случае вредного воздействия опасных производственных факторов с привлечением имеющихся сил, средств и ресурсов по выполнению мероприятий по их локализации, спасению жизни людей, защите их здоровья, прав и интересов, охране собственности, поддержанию общественного порядка;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обеспечения в соответствии с утвержденными бюджетными назначениями исполнения местного бюджета по гражданской обороне, предупреждению и ликвидации чрезвычайных ситуаций и их последствий;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руководство территориальной подсистемой гражданской защиты в пределах своей компетенции;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определение объемов и принятие необходимых мер по накоплению, хранению, обновлению и поддержанию в готовности имущества гражданской обороны;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руководство организацией размещения технических средств оповещения и информирования;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организация жизнеобеспечения населения в чрезвычайных ситуациях;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рассмотрение планов действий по ликвидации чрезвычайных ситуаций местного масштаба и их последствий перед утверждением;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организация тушения степных пожаров, а также пожаров в населенных пунктах, в которых отсутствуют подразделения государственной противопожарной службы;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выполнения мероприятий по мобилизационной подготовке и мобилизации в соответствующих административно-территориальных единицах;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оказание содействия местным органам военного управления в их работе в мирное время и при объявлении мобилизации, участие в проведении военно-экономических и командно-штабных учений на территории соответствующих административно-территориальных единиц;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организация и проведение работы по бронированию военнообязанных в Управлении;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реализации комплекса мероприятий по переводу государственных органов и организаций в пределах соответствующих административно-территориальных единиц на функционирование в период мобилизации, военного положения и в военное время;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организация и обеспечение в пределах соответствующих административно-территориальных единиц своевременного оповещения и доставки граждан, подлежащих призыву, поставки техники на сборные пункты или в воинские части и специальные государственные органы, предоставление по решению Правительства Республики Казахстан для нужд обороны находящуюся в их управлении областную коммунальную собственность в период мобилизации, военного положения и в военное время;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создание специальных формирований в пределах соответствующих административно-территориальных единиц и обеспечение их деятельности для выполнения задач в интересах Вооруженных Сил, других войск и воинских формирований, специальных государственных органов, а также для обеспечения бесперебойной работы экономики и жизнедеятельности населения Республики Казахстан в период мобилизации, военного положения и в военное время;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разработка, согласование с уполномоченным органом в области мобилизационной подготовки и утверждение мобилизационного плана административно-территориальных единиц, а также проведение мероприятий по мобилизационной подготовке в пределах соответствующих административно-территориальных единиц;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в целях мобилизационной подготовки соответствующих административно-территориальных единиц организация работы по заключению договоров (контрактов) с организациями на производство товаров, выполнение работ и оказание услуг на период мобилизации, военного положения и в военное время;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предоставление в уполномоченный орган в области мобилизационной подготовки информации о производственных, финансовых, складских возможностях организаций для установления мобилизационных заказов;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внесение в уполномоченный орган в области мобилизационной подготовки предложений по совершенствованию мобилизационной подготовки;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проведение совместно с государственными органами мероприятий по подготовке экономики к выполнению мобилизационных планов;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согласование мобилизационных планов акиматов районов, городов областного значения;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предусмотрение объемов финансирования мероприятий по мобилизационной подготовке и мобилизации в соответствии с законодательством Республики Казахстан;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проведение среди населения разъяснительной работы о порядке действий при объявлении мобилизации;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разработка Плана территориальной обороны области, реализация мероприятий по его выполнению и уточнению;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утверждение перечня предприятий и организаций коммунальной собственности, подлежащих охране и обороне в период военного положения и в военное время;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оказание методической помощи в разработке нормативных документов в соответствии с приказами и методическими рекомендациями Министерства обороны Республики Казахстан;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участие в разработке Плана действий акимата Костанайской области при нарастании военных угроз Республике Казахстан в период военного положения и в военное время;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организация и обеспечение воинского учета и подготовки граждан к воинской службе, их призыва на воинскую службу, воинские сборы и призыва по мобилизации;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участие в разработке документов по реализации плана обороны Республики Казахстан, выполнении мероприятий оперативного оборудования территории в интересах обороны Республики Казахстан и обеспечении подготовки коммуникаций в целях обороны;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организация и осуществление мероприятий по территориальной обороне;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подготовка предложений антитеррористической комиссии по планированию, организации и проведению мероприятий по профилактике терроризма, минимизации и (или) ликвидации последствий проявлений терроризма с учетом складывающейся ситуации на административной территории области;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осуществление мониторинга, оценки и прогнозирования политических, социально-экономических, религиозных и иных процессов на территории области, оказывающих влияние на ситуацию в сфере противодействия терроризму;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взаимодействие с территориальными подразделениями центральных государственных органов, органами местного самоуправления, исполнительными органами, финансируемыми из местного бюджета, по вопросам профилактики терроризма, минимизации и (или) ликвидации его последствий;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организация выявления и устранения причин и условий, негативно влияющих на деятельность территориальных подразделений центральных государственных органов, органов местного самоуправления, исполнительных органов, финансируемых из местного бюджета, в сфере профилактики терроризма, минимизации и (или) ликвидации его последствий;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подготовки предложений антитеррористической комиссии по вопросам финансового, материально-технического, информационного и иного обеспечения государственных органов в сфере профилактики терроризма, минимизации и (или) ликвидации его последствий;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координация деятельности городских и районных антитеррористических комиссий, оказание практической и методической помощи по профилактике терроризма, минимизации и (или) ликвидации последствий терроризма;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анализ состояния антитеррористической защищенности объектов, уязвимых в террористическом отношении, и подготовка предложений по ее улучшению;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организация взаимного обмена между территориальными подразделениями центральных государственных органов, органами местного самоуправления, исполнительными органами, финансируемыми из местного бюджета, входящими в состав антитеррористической комиссии, информацией по вопросам противодействия терроризму;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подготовка предложений по разработке, утверждению, внесению изменений и дополнений в перечни объектов, уязвимых в террористическом отношении на административной территории области;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осуществление координации деятельности местных и территориальных подразделений центральных исполнительных органов по вопросам обеспечения общественной безопасности в соответствии с Планом совместных действий уполномоченных государственных органов при угрозе и возникновении кризисных ситуаций;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совместно с органами внутренних дел обеспечение работы Регионального оперативного штаба при возникновении кризисных ситуаций;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организация защиты сведений, составляющих государственные секреты, обеспечение режима секретности, своевременную разработку и осуществление необходимых мероприятий по сохранению государственных секретов в Управлении;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организация ведения секретного и мобилизационного делопроизводства, и осуществление других функций, предусмотренных Инструкцией по защите государственных секретов;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развитие цифровых технологий в курируемых сферах;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создание условий для повышения цифровой грамотности сотрудников Управления;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размещение и обеспечение актуальности сводных открытых данных по Костанайской области по курируемым сферам на казахском и русском языках на интернет-портале открытых данных;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осуществление в интересах местного государственного управления иных полномочий, предусмотренных законодательством Республики Казахстан.</w:t>
      </w:r>
    </w:p>
    <w:bookmarkEnd w:id="87"/>
    <w:bookmarkStart w:name="z98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Управлением осуществляется первым руководителем, который несет персональную ответственность за выполнение возложенных на Управление задач и осуществление им своих полномочий.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Первый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Управления: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назначает на должности и освобождает от должностей работников Управления;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утверждает структуру, положения о структурных подразделениях и должностные инструкции работников Управления;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утверждает план финансирования по обязательствам и платежам;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Управление в государственных органах, иных организациях в соответствии с действующим законодательством Республики Казахстан;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обладает правом первой подписи;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несет персональную ответственность за непринятие мер по противодействию коррупции;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издает приказы и дает указания, обязательные для исполнения работниками Управления;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меры поощрения, оказания материальной помощи и налагает дисциплинарные взыскания на работников Управления;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иные полномочия в соответствии с законодательством Республики Казахстан.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Первый руководитель Управления определяет полномочия своих заместителей в соответствии с действующим законодательством.</w:t>
      </w:r>
    </w:p>
    <w:bookmarkEnd w:id="103"/>
    <w:bookmarkStart w:name="z114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106"/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Управлением, относится к коммунальной собственности.</w:t>
      </w:r>
    </w:p>
    <w:bookmarkEnd w:id="107"/>
    <w:bookmarkStart w:name="z11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08"/>
    <w:bookmarkStart w:name="z119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109"/>
    <w:bookmarkStart w:name="z12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Управления осуществляются в соответствии с законодательством Республики Казахстан.</w:t>
      </w:r>
    </w:p>
    <w:bookmarkEnd w:id="1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