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b771" w14:textId="2e1b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26 декабря 2024 года № 25/139.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Мангистауского областного маслихата от 13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№17/177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2025-2027 годы" (зарегистрировано в Реестре государственной регистрации нормативных правовых актов за № 204578), Мунайлинский районный маслихат РЕШИЛ:</w:t>
      </w:r>
    </w:p>
    <w:bookmarkEnd w:id="0"/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соответственнок настоящему решению,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20 846 942,1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10 470 556,4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75 175,5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129 169,0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10 172 041,2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24 406 531,7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250 978,4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538 684,0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287 705,6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- 3 810 568,0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3 810 568,0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2 538 684,0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288 809,1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1 560 693,1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Мунайлинского районного маслихата Мангистауской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38/213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нормативы распределения доходов в районный бюджет на 2025 год в следующих размерах: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37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35,4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Мунайлинского районного маслихата Мангистауской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38/213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из районного бюджета на 2025 год в бюджеты сел и сельских округов выделена субвенция в сумме 1 200 000,0 тысяч тенге. </w:t>
      </w:r>
    </w:p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районный бюджет на 2025 год из республиканского бюджета и Национального фонда выделены целевые текущие трансферты, целевые трансферты на развитие и бюджетные кредиты в сумме 10 146 225,0 тысяч тенге. Порядок их использования определяется на основании постановления акимата района.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Мунайлинского районного маслихата Мангистауской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38/213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Мунайлинского районного маслихата Мангистауской области от 19.11.2025 </w:t>
      </w:r>
      <w:r>
        <w:rPr>
          <w:rFonts w:ascii="Times New Roman"/>
          <w:b w:val="false"/>
          <w:i w:val="false"/>
          <w:color w:val="000000"/>
          <w:sz w:val="28"/>
        </w:rPr>
        <w:t>№ 36/193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районного бюджета на 2025 год, направленных на реализацию бюджетных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государственного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Мунайлинского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 Ш. Сұңғат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"26" декабря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Мунайлинского районного маслихата от 26 декабря 2024 года №25/139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Мунайлинского районного маслихата Мангистауской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38/213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20 846 942,1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10 470 556,4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6 366 334,3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2 568 765,0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3 797 569,3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1 941 534,2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1 941 534,2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1 735 413,9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1 688 929,9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10 172 041,2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749 397,2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749 397,2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9 422 644,0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9 422 644,0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24 406 531,7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4 231 758,0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468 301,4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59 917,4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406 356,1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399 615,1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3 758 372,2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514 612,8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287 144,2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3 158 952,4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76 619,3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3 080 703,8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3 526 679,3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2 672 960,3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2 672 960,3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1 546 602,3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9 201 818,6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7 528 952,6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6 208 544,0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3 660 485,0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2 548 059,0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1 231 214,2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1 201 214,2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1 067 614,7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1 067 614,7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605 251,3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605 251,3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805 890,8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276 552,7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123 436,7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2 136 358,5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1 537 475,1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1 537 475,1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1 044 685,1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598 883,4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598 883,4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598 883,4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1 707 889,9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1 697 389,9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1 546 481,9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1 546 481,9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- 3 810 568,0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3 810 568,0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№25/139</w:t>
            </w:r>
          </w:p>
        </w:tc>
      </w:tr>
    </w:tbl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9 802 581,0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9 169 110,0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5 523 644,0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2 997 540,0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2 526 104,0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1 993 454,0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1 779 001,0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9 802 581,0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2 243 116,0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393 079,0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1 843 312,0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1 631 769,0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2 415 905,0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2 415 905,0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1 791 117,0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42 338,0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№25/139</w:t>
            </w:r>
          </w:p>
        </w:tc>
      </w:tr>
    </w:tbl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8 497 243,0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8 354 430,0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5 045 436,0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3 027 516,0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2 017 920,0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2 023 382,0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8 497 243,0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412 733,0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1 773 735,0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1 698 372,0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3 566 168,0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2 529 404,0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2 529 404,0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44 454,0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- 294 6350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- 294 635,0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№25/139</w:t>
            </w:r>
          </w:p>
        </w:tc>
      </w:tr>
    </w:tbl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2025 год, направленных на реализацию бюджетных инвестиционных проектов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бюджетных программ развития районного бюджета на 2025 год, направленных на реализацию бюджетных инвестиционных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Сноска. Приложение 4 в редакция решении Мунайлинского районного маслихата Мангистауской области от 13.08.2025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33/179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 01.01.2025).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