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fb8a" w14:textId="112f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Мунайлинскому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9 августа 2024 года № 19/109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Мунайлинского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для населения на сбор, транспортировку, сортировку и захоронение твердых бытовых отходов по Мунайлинскому район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председателя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Шамшадинов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2024 года №19/109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Мунайлинскому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 (м3)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