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81272" w14:textId="bc812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2025 –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26 декабря 2024 года № 22/114.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Тупкараганский районный маслихат 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Тупкараганского районного маслихата Мангистауской области от 26.06.2025 </w:t>
      </w:r>
      <w:r>
        <w:rPr>
          <w:rFonts w:ascii="Times New Roman"/>
          <w:b w:val="false"/>
          <w:i w:val="false"/>
          <w:color w:val="000000"/>
          <w:sz w:val="28"/>
        </w:rPr>
        <w:t>№ 30/140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8 929 767,5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7 711 531,9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39 509,7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38 321,9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1 140 404,0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–10 182 394,0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10 977,0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47 184,0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36 207,0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-1 263 603,5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1 263 603,5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467 184,0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132 876,0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929 295,5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Тупкараганского районного маслихата Мангистауской области от 19.12.2025 </w:t>
      </w:r>
      <w:r>
        <w:rPr>
          <w:rFonts w:ascii="Times New Roman"/>
          <w:b w:val="false"/>
          <w:i w:val="false"/>
          <w:color w:val="000000"/>
          <w:sz w:val="28"/>
        </w:rPr>
        <w:t>№ 36/171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2025 год объемы бюджетных субвенций, передаваемых из районного бюджета в бюджеты города районного значения, сел, сельского округа в сумме 600,0 тысяч тенге, в том числе:</w:t>
      </w:r>
    </w:p>
    <w:bookmarkEnd w:id="2"/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Форт-Шевченко – 100,0 тысяч тенге;</w:t>
      </w:r>
    </w:p>
    <w:bookmarkEnd w:id="3"/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Акшукур – 100,0 тысяч тенге;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Баутино – 100,0 тысяч тенге;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Сайын Шапагатов – 100,0 тысяч тенге;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Таушык – 100,0 тысяч тенге;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Кызылозен – 100,0 тысяч тенге.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2025 год предусмотрены кредиты использования которых определяются на основании постановления акимата Тупкараганского района: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47 184,0 тысячи тенге – на реализацию мер социальной поддержки специалистов.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акимата района в сумме 100 000,0 тысяч тенге.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2025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Тупкараганского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Тупкараганского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№22/114</w:t>
            </w:r>
          </w:p>
        </w:tc>
      </w:tr>
    </w:tbl>
    <w:bookmarkStart w:name="z3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решений Тупкараганского районного маслихата Мангистауской области от 19.12.2025 </w:t>
      </w:r>
      <w:r>
        <w:rPr>
          <w:rFonts w:ascii="Times New Roman"/>
          <w:b w:val="false"/>
          <w:i w:val="false"/>
          <w:color w:val="ff0000"/>
          <w:sz w:val="28"/>
        </w:rPr>
        <w:t>№ 36/171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8 929 767,5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7 711 531,9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2 422 275,0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1 810 275,0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1 309 287,0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1 309 287,0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3 863 045,6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3 819 612,8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86 549,0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21 374,7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1 140 404,0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1 137 384,0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1 137 384,0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10 182 394,0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5 255 170,0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72 135,0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276 648,8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266 663,3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783 815,5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616 033,5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78 336,5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3 674 601,6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85 060,3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3 573 338,7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846 344,3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846 344,3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12 898,6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68 553,7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249 060,6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68 813,0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1 888 002,7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1 406 395,0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852 548,7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553 846,3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481 607,7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391 842,3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1 119 695,9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564 458,0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555 237,9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190 802,3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95 005,2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420 981,7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420 981,7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268 505,4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268 505,4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212 905,1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-1 263 603,5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1 263 603,5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929 295,5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929 295,5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929 295,5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№22/114</w:t>
            </w:r>
          </w:p>
        </w:tc>
      </w:tr>
    </w:tbl>
    <w:bookmarkStart w:name="z4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Подк-ласс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6 153 127,0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5 917 346,0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4 861 067,0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4 663 562,0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6 056 458,0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3 069 119,0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2 554 460,0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2 473 900,0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1 175 108,0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1 175 108,0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Тупкараганского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№22/114</w:t>
            </w:r>
          </w:p>
        </w:tc>
      </w:tr>
    </w:tbl>
    <w:bookmarkStart w:name="z5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Подк-ласс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6 713 424,0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6 458 517,0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5 230 564,0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5 001 213,0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6 616 755,0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3 246 374,0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2 621 397,0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-133 143,0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