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1bed6" w14:textId="f71be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Тупкараганского районного маслихата от 22 декабря 2023 года № 10/63 "О районном бюджете на 2024 - 2026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Тупкараганского районного маслихата Мангистауской области от 11 октября 2024 года № 17/96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Тупкараганский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Тупкараганского районного маслихата от 22 декабря 2023 года </w:t>
      </w:r>
      <w:r>
        <w:rPr>
          <w:rFonts w:ascii="Times New Roman"/>
          <w:b w:val="false"/>
          <w:i w:val="false"/>
          <w:color w:val="000000"/>
          <w:sz w:val="28"/>
        </w:rPr>
        <w:t>№10/63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2024 – 2026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2024 – 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 к настоящему решению, в том числе на 2024 год в следующих объемах: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9 959 001,4 тысячи тенге, в том числе: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 – 5 742 183,3 тысячи тенге;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34 383,0 тысяч тенге;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80 310,1 тысяча тенге;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 – 4 102 125,0 тысяч тенге;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10 679 495,6 тысяч тенге;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-31 962,0 тысяч тенге, в том числе: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95 992,0 тысяч тенге;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127 954,0 тысяч тенге;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  (профицит) бюджета – - 688 532,2 тысячи тенге;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  дефицита (использование профицита) бюджета – 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685 532,2 тысячи тенге;        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–95 992,0 тысяч тенге;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–125 439,0 тысяч тенге;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–717 979,2 тысячи тенге.".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Тупкараганского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А.Нугманов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Тупкараганского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октября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№17/96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Тупкараганского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№10/63</w:t>
            </w:r>
          </w:p>
        </w:tc>
      </w:tr>
    </w:tbl>
    <w:bookmarkStart w:name="z3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2024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Подк-ласс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9 959 001,4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5 742 183,3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1 321 665,1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901 665,1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524 990,6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524 990,6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3 755 904,6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3 697 674,6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23 995,0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34 172,0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92 514,0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81 019,0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34 383,0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14 520,0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3 346,0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3 346,0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15 961,0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15 961,0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80 310,1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76 183,1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73 434,9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2 748,2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4 102 125,0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4 102 125,0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4 102 125,0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10 679 495,6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3 580 978,1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226 675,0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201 425,0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63 014,0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1 264 084,6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886 837,4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195 140,0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182 107,2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1 899 978,7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68 234,9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1 829 094,7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58 431,8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58 431,8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720 805,0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710 142,0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85 668,0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211 305,0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293 637,0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38 624,0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5 229 556,6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5 128 556,6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1 243 388,0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3 761 446,0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105 422,6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466 723,0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461 323,0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133 409,0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89 743,0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внутренней политики, культуры, развития языков и 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76 429,0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77 859,0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137 427,2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70 752,0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66 675,2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66 675,2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142 463,9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142 463,9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92 786,1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9 577,8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130 926,0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30 926,0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30 926,0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175 176,0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175 176,0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175 176,0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29 036,8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29 036,8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28 079,7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-31 962,0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127 954,0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127 954,0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127 954,0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-688 532,2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688 532,2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125 439,0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125 439,0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125 403,0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717 979,2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717 979,2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717 979,2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