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fde34d" w14:textId="1fde34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Тупкараганского района от 18 января 2018 года № 13 "Об утверждении схемы пастбищеоборотов на основании геоботанического обследования пастбищ по Тупкараганскому району"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Тупкараганского района Мангистауской области от 14 августа 2024 года № 129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Акимат Тупкараганского района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1.Внести в постановление акимата Тупкараганского района от 18 января 2018 года </w:t>
      </w:r>
      <w:r>
        <w:rPr>
          <w:rFonts w:ascii="Times New Roman"/>
          <w:b w:val="false"/>
          <w:i w:val="false"/>
          <w:color w:val="000000"/>
          <w:sz w:val="28"/>
        </w:rPr>
        <w:t>№13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схемы пастбищеоборотов на основании геоботанического обследования пастбищ по Тупкараганскому району"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заголовок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изложить в новой редакции: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 утверждении рекомендуемых схем пастбищеоборотов на основании геоботанического обследования пастбищ по Тупкараганскому району";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изложить в новой редакции:</w:t>
      </w:r>
    </w:p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рекомендуемые схемы пастбищеоборотов на основании геоботанического обследования пастбищ по Тупкараганскому району, согласно приложению к настоящему постановлению.";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постановлению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2.Отменить постановление акимата Тупкараганского района  от 11 июля 2024 года </w:t>
      </w:r>
      <w:r>
        <w:rPr>
          <w:rFonts w:ascii="Times New Roman"/>
          <w:b w:val="false"/>
          <w:i w:val="false"/>
          <w:color w:val="000000"/>
          <w:sz w:val="28"/>
        </w:rPr>
        <w:t>№117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акимата Тупкараганского района от 18 января 2018 года </w:t>
      </w:r>
      <w:r>
        <w:rPr>
          <w:rFonts w:ascii="Times New Roman"/>
          <w:b w:val="false"/>
          <w:i w:val="false"/>
          <w:color w:val="000000"/>
          <w:sz w:val="28"/>
        </w:rPr>
        <w:t>№13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рекомендуемых схем пастбищеоборотов на основании геоботанического обследования пастбищ по Тупкараганскому району"".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3.Контроль за исполнением настоящего постановления возложить на заместителя акима Тупкараганского района С. Ильджанова.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Тупкараганского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Р.Елтизаров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Тупкараганского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№129 от 14 августа 2024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Тупкараганского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№13 от 18 января 2018 года</w:t>
            </w:r>
          </w:p>
        </w:tc>
      </w:tr>
    </w:tbl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 на основании геоботанического обследования по Тупкараганскому району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