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e199" w14:textId="bbce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27 декабря 2024 года № 17/134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Мангистауского районного маслихата Мангистауской области от 19.08.2025 </w:t>
      </w:r>
      <w:r>
        <w:rPr>
          <w:rFonts w:ascii="Times New Roman"/>
          <w:b w:val="false"/>
          <w:i w:val="false"/>
          <w:color w:val="000000"/>
          <w:sz w:val="28"/>
        </w:rPr>
        <w:t>№ 21/167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бюджеты сел,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3 679 984,2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368 999,0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1 296,0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3 309 286,2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3 703 164,5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-23 180,3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23 180,3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23 180,3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Мангистауского районного маслихата Мангистауской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25/197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2025 год в бюджеты сел и сельских округов выделена субвенция в сумме 3 308 400,2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524 018,8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166 553,8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479 758,9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Тущыкудук – 221 404,9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374 655,6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Актобе – 316 660,5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225 128,1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191 236,3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Акшымырау – 177 566,1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Онды – 283 135,9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Шебир – 218 146,4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Отпан – 130 134,9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Мангистауского районного маслихата Мангистауской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25/197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2025 год в бюджеты сел и сельских округов выделены целевые текущие трансферты в сумме 886,0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290,0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Тущыкудук – 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Актобе – 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Акшымырау – 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Онды –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Шебир – 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Отпан – 45,0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Мангистауского районного маслихата Мангистауской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23/186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5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Мангистауского районного маслихата Мангистауской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25/197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612 921,2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612 921,2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Мангистауского районного маслихата Мангистауской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25/197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Мангистауского районного маслихата Мангистауской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25/197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Жармыш на 2025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Мангистауского районного маслихата Мангистауской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25/197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7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Мангистауского районного маслихата Мангистауской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25/197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2025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Мангистауского районного маслихата Мангистауской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25/197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8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2025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Мангистауского районного маслихата Мангистауской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25/197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316 713,5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316 713,5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316 713,5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8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2025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Мангистауского районного маслихата Мангистауской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25/197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9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Акшымырау на 2025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Мангистауского районного маслихата Мангистауской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25/197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9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Онды на 2025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Мангистауского районного маслихата Мангистауской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25/197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283 215,9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283 215,9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283 215,9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0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Шебир на 2025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решения Мангистауского районного маслихата Мангистауской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25/197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0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Отпан на 2025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решения Мангистауского районного маслихата Мангистауской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25/197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1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Жармыш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Акшымырау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Онды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275 826,0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275 826,0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6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Шебир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Отпан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808 753,0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701 224,0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701 224,0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7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8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8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Жармыш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9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19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2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20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21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Акшымырау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Мангистауского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21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Онды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283 630,0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283 630,0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22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Шебир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№17/134</w:t>
            </w:r>
          </w:p>
        </w:tc>
      </w:tr>
    </w:tbl>
    <w:bookmarkStart w:name="z22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Отпан на 2027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