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e6d" w14:textId="c0d1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2024 года № 17/126.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Мангистауского районного маслихата Мангистауской области от 14.08.2025 </w:t>
      </w:r>
      <w:r>
        <w:rPr>
          <w:rFonts w:ascii="Times New Roman"/>
          <w:b w:val="false"/>
          <w:i w:val="false"/>
          <w:color w:val="000000"/>
          <w:sz w:val="28"/>
        </w:rPr>
        <w:t>№ 21/160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10 209 573,1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9 896 183,2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52 408,9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19 137,0 тысяч тенге; поступлениям трансфертов – 241 844,0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11 325 054,4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326 322,0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507 228,0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–180 906,0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-1 441 803,3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1 441 803,3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1 213 428,0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180 906,1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409 281,4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2025 год в бюджеты сел и сельских округов выделена субвенция в сумме 3 308 400,2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524 018,8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166 553,8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479 758,9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221 404,9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374 655,6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316 660,5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225 128,1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191 236,3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177 566,1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283 135,9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218 146,4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130 134,9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нормативы распределения доходов в районный бюджет на 2025 год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53,7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53,7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районного маслихата Мангистауской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23/183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целевые текущие трансферты из республиканского бюджета следующих размерах: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90 112,0 тысяч тенге – на выплату государственной адресной социальной помощи;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151 200,0 тысяч тенге – на приобретение жилья коммунального жилищного фонда для социально уязвимых слоев населения;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2 562,0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28 482,0 тысяч тенге – на обеспечение прав и улучшение качества жизни лиц с инвалидностью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Мангистауского районного маслихата Мангистауской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23/183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бюджетные кредиты из республиканского бюджета в следующем размере: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507 228,0 тысяч тенге – на реализацию мер социальной поддержки специалистов.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Мангистауского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№17/126 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Мангистауского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9 896 183,2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№17/126 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№17/126 </w:t>
            </w:r>
          </w:p>
        </w:tc>
      </w:tr>
    </w:tbl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