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c492" w14:textId="c8ac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декабря 2024 года № 23/195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Каракиянского районного маслихата Мангистауской области от 13.08.2025 </w:t>
      </w:r>
      <w:r>
        <w:rPr>
          <w:rFonts w:ascii="Times New Roman"/>
          <w:b w:val="false"/>
          <w:i w:val="false"/>
          <w:color w:val="000000"/>
          <w:sz w:val="28"/>
        </w:rPr>
        <w:t>№ 28/239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17 575 169,9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14 581 374,8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55 086,2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175 514,1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2 763 194,8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17 727 779,8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343 850,2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499 364,0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155 513,8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-496 460,1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496 460,1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499 364,0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155 513,8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82 573,1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Каракиянского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33/273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2025 год в бюджеты сел и сельских округов выделена субвенция в сумме 1 685 162,2 тысячи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108 115,9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259 124,4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307 662,8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151 661,7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366 056,9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259 077,8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233 462,7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Каракиянского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33/273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трансферты на развитие из Национального фонда, республиканского бюджета и бюджетные кредиты, порядок использования которых определяются на основании постановления акимата Каракиянского района: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1 524 741,0 тысячи тенге –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бюджетные изъятия в областной бюджет в сумме 4 665 941,0 тысячи тенге.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акимата района в сумме 100 000,0 тысяч тенге. 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Каракиянского районного маслихата от "18" декабря 2025 года № 33/273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Каракиянского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33/273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17 575 169,9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14 581 374,8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13 621 660,3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13 590 189,5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17 727 779,8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1 229 053,7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3 676 235,0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1 545 251,2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1 077 108,2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1 961 797,8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1 893 256,0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1 892 256,0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1 764 805,8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1 049 562,6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предприеимательской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1 039 062,6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1 645 729,5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1 680 162,2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- 496 460,1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Каракиянского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23/195</w:t>
            </w:r>
          </w:p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14 963 094,0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14 402 430,0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14 333 981,0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1 064 874,0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12 165 732,0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12 165 732,0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12 165 732,0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9 807 696,0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2 358 036,0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- 155 469,0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- 155 469,0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23/195</w:t>
            </w:r>
          </w:p>
        </w:tc>
      </w:tr>
    </w:tbl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15 188 520,0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14 567 401,0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14 484 057,0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1 114 433,0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бесіг""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12 275 861,0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12 275 861,0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12 275 861,0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9 787 706,0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2 488 155,0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