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2285" w14:textId="2e92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04 января 2024 года № 12/98 "О бюджете сел, сельских округов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апреля 2024 года № 15/120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2024 - 2026 годы" от 04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12/98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2024 - 2026 годы согласно приложениям 1, 2, 3, 4, 5, 6, 7, 8, 9, 10, 11, 12, 13, 14, 15, 16, 17, 18, 19, 20 и 21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1 213 036,6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264 784,0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1 152,0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0,0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947 100,6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1 234 517,0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0,0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0,0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-21 480,4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профицита) бюджета – 21 480,4 тысячи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21 480,4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947 045,6 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64 728,7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78 319,2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155 164,6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134 466,1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268 546,0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- 129 350,9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116 470,1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15/120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 12/98</w:t>
            </w: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