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69341" w14:textId="d5693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"Каракиянский районный отдел занятости, социальных программ"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Каракиянского района Мангистауской области от 3 декабря 2024 года № 278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1 сентября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590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организации деятельности государственных органов и их структурных подразделений" акимат Каракиянского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в новой редакции Положение "О государственном учреждении "Каракиянский районный отдел занятости, социальных программ".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Каракиянский районный отдел занятости, социальных программ" в порядке, установленном законодательством Республики Казахстан: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регистрации вышеуказанного положения в органах юстиции в установленном законодательством порядке;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зарегистрировать его копию в бумажном и электронном виде на казахском и русском языках в органах юстиции и направить для включения в Эталонный контрольный банк нормативных правовых актов;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постановления возложить на заместителя акима района Тулегенову М.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Торетаев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"3" декабря 2024 года № 278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"Каракиянский районный отдел занятости, социальных программ"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Организационно-правовая форма Государственное учреждение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 собственности Коммунальное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Республика Казахстан,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индекс 130300,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Мангистауская область,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Каракиянский район, село Курык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ул.Досан батыра, № 4 дом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село Курык 2024 год</w:t>
      </w:r>
    </w:p>
    <w:bookmarkEnd w:id="15"/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"Каракиянский районный отдел занятости, социальных программ" является государственным органом Республики Казахстан, осуществляющим руководство в сфере занятости, социальных программ, предоставления специальных социальных услуг на территории Каракиянского района.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"Каракиянский районный отдел занятости, социальных программ" имеет ведомства: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"Центр поддержки семьи" Каракиянского районного отдела занятости, социальных программ.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"Каракиянский районный центр социального обслуживания на дому".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"Каракиянский районный отдел занятости, социальных программ" осуществляет свою деятельность в соответствии с Конституцией Республики Казахстан и законами,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"Каракиянский районный отдел занятости, социальных программ"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и финансирование его деятельности осуществляется в соответствии с бюджетным законодательством Республики Казахстан.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"Каракиянский районный отдел занятости, социальных программ" вступает в гражданско-правовые отношения от собственного имени.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"Каракиянский районный отдел занятости, социальных программ"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"Каракиянский районный отдел занятости, социальных программ"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"Каракиянский районный отдел занятости, социальных программ".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утверждение структуры и лимита штатной численности, а также назначение на должности государственного учреждения "Каракиянский районный отдел занятости, социальных программ" осуществляется в соответствии трудовым законодательством Республики Казахстан и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9.Местонахождение юридического лица: Республика Казахстан, индекс 130300, Мангистауская область, Каракиянский район, село Курык, улица Досан батыра, дом № 4.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Полное наименование государственного органа: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"Қарақия аудандық жұмыспен қамту, әлеуметтік бағдарламалар бөлімі" мемлекеттік мекемесі;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- государственное учреждение "Каракиянский районный отдел занятости, социальных программ".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11.Настоящее Положение является учредительным документом государственного учреждения "Каракиянский районный отдел занятости, социальных программ".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12.Финансирование деятельности государственного учреждения "Каракиянский районный отдел занятости, социальных программ" осуществляется из местного бюджета.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13.Государственному учреждению "Каракиянский районный отдел занятости, социальных программ" запрещается вступать в договорные отношения с субьектами предпринимательства на предмет выполнения обязанностей, являющихся функциями государственного учреждения "Каракиянский районный отдел занятости, социальных программ".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"Каракиянский районный отдел занятости, социальных программ" законодательными актами предоставлено право осуществлять, приносящую доходы деятельность, то доходы, полученные от такой деятельности, направляются в доход местного бюджета.</w:t>
      </w:r>
    </w:p>
    <w:bookmarkEnd w:id="34"/>
    <w:bookmarkStart w:name="z4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учреждения "Каракиянский районный отдел занятости, социальных программ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занятости в пределах своей компетенции;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политики в области социальной защиты населения в пределах своей компетенции;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задачи, предусмотренные законодательством Республики Казахстан.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органов, иных организации и граждан необходимую информацию по вопросам, относящимся к компетенции государственного учреждения "Каракиянский районный отдел занятости, социальных программ";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разрабатывать и представлять проекты нормативно правовых и правовых актов акимата и акима города по вопросам, входящим в компетенцию государственного учреждения "Каракиянский районный отдел занятости, социальных программ";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представлять интересы государственного учреждения "Каракиянский районный отдел занятости, социальных программ" в государственных органах, суде;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заключать договоры, соглашения в пределах своей компетенции.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Обязанности: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Конституцию и законодательство Республики Казахстан;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обеспечивать соблюдение и защиту прав, свобод и законных интересов граждан и юридических лиц, рассматривать в порядке и сроки, установленные законодательством Республики Казахстан, обращения граждан, принимать по ним необходимые меры;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полномочия в пределах предоставленных государственному учреждению "Каракиянский районный отдел занятости, социальных программ";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прав в соответствии с должностными обязанностями;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обеспечить сохранность государственной собственности, использовать вверенную государственную собственность только в служебных целях;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постоянный контроль и мониторинг за исполнением договоров государственных закупок и услуг, в том числе за освоением бюджетных средств;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6)осуществлять иные права и выполнять иные обязанности, предусмотренные законодательством Республики Казахстан.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Функции: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нормативных правовых актов местных исполнительных органов, региональных программ, направленных на повышение уровня жизни населения, анализ хода их выполнения;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обращений юридических и физических лиц по вопросам, отнесенным к компетенции отдела занятости и социальных программ;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планирование потребности бюджетных средств и реализация бюджетных программ в сфере социальной защиты населения в соответствии с действующим законодательством;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государственных услуг в соответствии с Реестром государственных услуг, оказываемых физическим и юридическим лицам;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оформление документов на ветеранов и других лиц в соответствии с действующим законодательством Республики Казахстан, для обеспечения их санаторно-курортным лечением;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функций по опеке и попечительству в отношении совершеннолетних граждан в соответствии с законодательством Республики Казахстан;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работы по назначению и выплате социальной помощи и пособий из республиканского и местного бюджетов;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оказания социальной помощи и координации в оказании благотворительной помощи лицам с инвалидностью;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обеспечения санаторно-курортного лечения лиц с инвалидностью и детей с инвалидностью в соответствии с индивидуальной программой;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обеспечения лиц с инвалидностью техническими вспомогательными (компенсаторными) средствами и (или) специальными средствами передвижения в соответствии с индивидуальной программой;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обеспечения услугами индивидуального помощника для лиц с инвалидностью первой группы, имеющих затруднение в передвижении, специалиста жестового языка для лиц с инвалидностью по слуху в соответствии с индивидуальной программой;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функций консультативно-совещательного органа по содействию деятельности учреждений, исполняющих уголовные наказания и иные меры уголовно-правового воздействия, а также по организации социальной и иной помощи лицам, отбывшим уголовные наказания;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предоставление мер социальной поддержки лицам с инвалидностью и детям с инвалидностью, отдельным категориям нуждающихся граждан при наступлении трудной жизненной ситуации, предусмотренных законодательством Республики Казахстан;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вынесение решения о предоставлении специальных социальных услуг лицу (семье), находящемуся в трудной жизненной ситуации;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организация социальной помощи лицам, больным онкологическими заболеваниями и инфицированным иммунодефицитом, гражданам, исключенным из специализированной противотуберкулезной медицинской организации, находящимся на стадии сопровождения лечения от туберкулеза, дополнительному питанию;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организации и методического обеспечения работы по назначению, выплате государственной адресной социальной помощи и жилищной помощи;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мероприятий по размещению одиноких граждан и лиц с инвалидностью, детей с ограниченными возможностями в специальных домах-интернатах;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реализация в пределах компетенции мероприятий, обеспечивающих содействие занятости;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19)анализ, прогнозирования спроса и предложения рабочей силы в районах и информирования местного исполнительного органа областей;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внесения в местные исполнительные органы области предложений по мерам содействия занятости населения;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21)реализации региональной карты занятости и активных мер содействия занятости населения;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осуществления мониторинга создания рабочих мест в рамках национальных проектов, планов развития области, региональной карты занятости;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поддержки создания рабочих мест района через развитие предпринимательской инициативы;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внесения в местные исполнительные органы области предложений по определению населенных пунктов для добровольного переселения лиц в целях повышения мобильности рабочей силы;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осуществления мониторинга организаций с рисками высвобождения и сокращения рабочих мест;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взаимодействия с центрами трудовой мобильности в целях обеспечения содействия занятости населения;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выдача, продление и отзыв разрешений трудовым иммигрантам;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28)организация работы надомного обслуживания пожилых, одинокопроживающих граждан и лиц с инвалидностью;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проведение анализа потребности среди населения в оказании специальных социальных услуг;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реализация государственной политики в сфере предоставления специальных социальных услуг в пределах своей компетенции;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иных функций в соответствии с действующим законодательством.</w:t>
      </w:r>
    </w:p>
    <w:bookmarkEnd w:id="84"/>
    <w:bookmarkStart w:name="z90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 и полномочия первого руководителя государственного учреждения "Каракиянский районный отдел занятости, социальных программ"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государственным учреждением "Каракиянский районный отдел занятости, социальных программ" осуществляется первым руководителем, который несет персональную ответственность за выполнение возложенных на государственное учреждение "Каракиянский районный отдел занятости, социальных программ" задач и осуществление им своих функций.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Первого руководителя государственного учреждения "Каракиянский районный отдел занятости, социальных программ" назначается на должность и освобождается от должности акимом Каракиянского района в соответствии с законодательством Республики Казахстан.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20.Полномочия первого руководителя государственного учреждения "Каракиянский районный отдел занятости, социальных программ":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1)действует на принципах единоличия и самостоятельно решает вопросы деятельности учреждения в соответствии с его компетенцией, определяемой законодательством Республики Казахстан и настоящим Положением;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должностные полномочия и обязанности работников учреждения;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 доверенности действует от имени учреждения, представляет его интересы во всех организациях;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заключает договоры, выдает доверенности;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открывает банковские счета и совершает иные сделки в соответствии с законодательством;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назначает на должности и освобождает от должностей работников учреждения;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приказы и дает указания по вопросам, входящим в его компетенцию, обязательные для выполнения всеми работниками учреждения;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порядок и планы по командировкам, стажировкам и повышениям квалификации работников;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контролирует соблюдение исполнительской и трудовой дисциплины, работу кадровой службы и организацию документооборота;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целях обеспечения деятельности учреждения и выполнения, возложенных на него задач организует проведение государственных закупок;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применяет меры поощрения и налагает дисциплинарные взыскания на работников учреждения;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решает вопросы отправки сотрудников, предоставления им отпуска, предоставления материальной помощи, обучения, переподготовки, повышения квалификации, продвижения по службе, вознаграждения;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противодействует коррупции и несет за это персональную ответственность;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назначает и освобождает от должности руководителей подведомственных учреждении и предприятии;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утверждает имущества, определяет структуру подведомственного коммунального государственного учреждения;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утверждает финансовый план и штатное расписание подведомственного коммунального государственного учреждения;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выполнять другие обязанности возложенные на них настоящим законом и Правилам.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"Каракиянский районный отдел занятости, социальных программ" в период его отсутствия осуществляется лицом, его заменяющим в соответствии с действующим законодательством.</w:t>
      </w:r>
    </w:p>
    <w:bookmarkEnd w:id="106"/>
    <w:bookmarkStart w:name="z112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Режим работы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Режим работы государственного учреждения "Каракиянский районный отдел занятости, социальных программ" устанавливается правилами внутреннего трудового распорядка и трудового законодательства Республики Казахстан.</w:t>
      </w:r>
    </w:p>
    <w:bookmarkEnd w:id="108"/>
    <w:bookmarkStart w:name="z114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Имущество государственного учреждения "Каракиянский районный отдел занятости, социальных программ"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Государственное учреждение "Каракиянский районный отдел занятости, социальных программ" имеет на праве оперативного управления обособленное имущество в случаях, предусмотренных законодательством. 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"Каракиянский районный отдел занятости, социальных программ" формируется за счет имущества, переданного ему собственником, и иных источников, не запрещенных законодательством Республики Казахстан.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государственным учреждением "Каракиянский районный отдел занятости, социальных программ" относится к коммунальной собственности.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"Каракиянский районный отдел занятости, социальных программ"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3"/>
    <w:bookmarkStart w:name="z119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ликвидация государственного учреждения "Каракиянский районный отдел занятости, социальных программ"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ликвидация государственного учреждения "Каракиянский районный отдел занятости, социальных программ", а также его права выступать стороной гражданско-правовых отношений осуществляется в соответствии с гражданским законодательством Республики Казахстан и законом Республики Казахстан "О местном государственном управлении и самоуправлении в Республике Казахстан".</w:t>
      </w:r>
    </w:p>
    <w:bookmarkEnd w:id="1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