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f080" w14:textId="1c2f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22 августа 2024 года № 173.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Курык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"АҚ жол құрылыс" публичный сервитут сроком на 31 декабря 2025 года, без изъятия участков у землепользователей земельных участков общей площадью 1,0 гектар на территории земли селе Курык в для хранения строительных материалов и железобетонных изделий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