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f527" w14:textId="9d6f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Турыш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Бейнеуского районного маслихата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№24/182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Турыш на 2025 – 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127 002,6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1 331,0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125 671,6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127 276,0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- 273,4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273,4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17.03.2025 </w:t>
      </w:r>
      <w:r>
        <w:rPr>
          <w:rFonts w:ascii="Times New Roman"/>
          <w:b w:val="false"/>
          <w:i w:val="false"/>
          <w:color w:val="000000"/>
          <w:sz w:val="28"/>
        </w:rPr>
        <w:t>№ 27/215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Турыш на 2025 год выделена субвенция в сумме 30 311,0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№25/195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17.03.2025 </w:t>
      </w:r>
      <w:r>
        <w:rPr>
          <w:rFonts w:ascii="Times New Roman"/>
          <w:b w:val="false"/>
          <w:i w:val="false"/>
          <w:color w:val="ff0000"/>
          <w:sz w:val="28"/>
        </w:rPr>
        <w:t>№ 27/215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Турыш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