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8004" w14:textId="a238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Тажен на 2025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30 декабря 2024 года № 25/193.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4 настоящего решения.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 кодексом Республики Казахстан, Законом Республики Казахстан "О местном государственном управлении и самоуправлении в Республике Казахстан" Бейнеуский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Бейнеуского районного маслихата Мангистауской области от 08.07.2025 </w:t>
      </w:r>
      <w:r>
        <w:rPr>
          <w:rFonts w:ascii="Times New Roman"/>
          <w:b w:val="false"/>
          <w:i w:val="false"/>
          <w:color w:val="000000"/>
          <w:sz w:val="28"/>
        </w:rPr>
        <w:t>№ 31/235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села Тажен на 2025 – 2027 годы согласно приложениям 1, 2 и 3 к настоящему решению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98 558,2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97 868,0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98 571,0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12,8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12,8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решении Бейнеуского районного маслихата Мангистауской области от 22.08.2025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33/256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районного бюджета в бюджет села Тажен на 2025 год выделена субвенция в сумме 26 145,0 тысячи тенге.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 развития направленных на реализацию бюджетных инвестиционных проектов бюджета села Тажен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Бейнеуского районного маслихата       А.Бораш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№25/193</w:t>
            </w:r>
          </w:p>
        </w:tc>
      </w:tr>
    </w:tbl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Тажен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Бейнеуского районного маслихата Мангистауской области от 22.08.2025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33/256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№25/193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Тажен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№25/193</w:t>
            </w:r>
          </w:p>
        </w:tc>
      </w:tr>
    </w:tbl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Тажен на 2027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№25/193</w:t>
            </w:r>
          </w:p>
        </w:tc>
      </w:tr>
    </w:tbl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села Тажен направленных на реализацию бюджетных инвестиционных проектов (программ)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