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64c1" w14:textId="8006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Сынгырлау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2024 года № 25/192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Бейнеуского районного маслихата Мангистауской области от 08.07.2025 </w:t>
      </w:r>
      <w:r>
        <w:rPr>
          <w:rFonts w:ascii="Times New Roman"/>
          <w:b w:val="false"/>
          <w:i w:val="false"/>
          <w:color w:val="000000"/>
          <w:sz w:val="28"/>
        </w:rPr>
        <w:t>№ 31/234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Сынгырлау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99 248,1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2 711,0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96 537,1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99 274,0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- 25,9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Сынгырлау на 2025 год выделена субвенция в сумме 24 694,0 тысячи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25/192/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