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e117" w14:textId="094e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Сарга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30 декабря 2024 года № 25/191.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Бейнеуский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Бейнеуского районного маслихата Мангистауской области от 08.07.2025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31/233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села Сарга на 2025 – 2027 годы согласно приложениям 1, 2 и 3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89 409,7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82 652,8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Бейнеуского районного маслихата Мангистауской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36/276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села Сарга на 2025 год выделена субвенция в сумме 24 741,0 тысяча тенге.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№25/191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Сарга на 2025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Бейнеуского районного маслихата Мангистауской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36/276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№25/191</w:t>
            </w:r>
          </w:p>
        </w:tc>
      </w:tr>
    </w:tbl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№25/191</w:t>
            </w:r>
          </w:p>
        </w:tc>
      </w:tr>
    </w:tbl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Сарга на 2027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