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8336" w14:textId="b178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Акжигит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>№ 31/228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Акжигит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229 709,8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14 251,1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610,0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214 832,7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231 149,7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- 1 439,9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1 439,9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36/271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Акжигит на 2025 год выделена субвенция в сумме 44 317,0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30 декабря 2024 года № 25/186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36/271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№25/186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№25/186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