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94f6" w14:textId="91b9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25 декабря 2024 года № 24/182.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Бейнеуский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Бейнеуского районного маслихата Мангистауской области от 01.07.2025 </w:t>
      </w:r>
      <w:r>
        <w:rPr>
          <w:rFonts w:ascii="Times New Roman"/>
          <w:b w:val="false"/>
          <w:i w:val="false"/>
          <w:color w:val="000000"/>
          <w:sz w:val="28"/>
        </w:rPr>
        <w:t>№ 30/223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12 358 966,8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8 321 628,8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32 233,1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31 888,3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3 973 216,6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13 008 225,3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107 215,0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216 260,0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109 045,0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-756 473,5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756 473,5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- 690 260,0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- 109 438,0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- 175 651,5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Бейнеуского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37/284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областного бюджета на 2025 год в районный бюджет выделена субвенция в сумме 2 240 214,0 тысячи тенге.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из районного бюджета на 2025 год в бюджеты сел и сельского округа выделена субвенция в сумме 278 576,0 тысяч тенге, в том числе: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Акжигит – 44 317,0 тысяч тенге;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Боранкул – 55 673,0 тысяч тенге;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Есет – 25 822,0 тысячи тенге;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Сам – 23 125,0 тысяч тенге;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Сарга – 24 741,0 тысяча тенге;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Сынгырлау – 24 694,0 тысячи тенге;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Тажен – 26 145,0 тысяч тенге;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Толеп – 23 748,0 тысяч тенге;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Турыш – 30 311,0 тысяча тенге.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установлены нормативы распределения доходов в районный бюджет на 2025 год в следующих размерах: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85,1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86,7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Бейнеуского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37/284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в сумме 100 000,0 тысяч тенге.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Принять к сведению, что в районный бюджет на 2025 год из республиканского, областного бюджета и Национального фонда выделены целевые текущие трансферты, целевые трансферты на развитие и бюджетные кредиты в сумме 2 423 252,0 тысячи тенге. Порядок их использования определяется на основании постановления акимата района.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Бейнеуского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37/284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районного бюджета направленных на реализацию бюджетных инвестиционных проектов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Бейнеуского районного маслихата от 25 декабря 2024 года №24/182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Бейнеуского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37/284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12 358 966,8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1 974 549,4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3 973 216,6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13 008 225,3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4 076 758,2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3 111 020,5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1 980 795,4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1 056 372,1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3 359 468,2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1 192 464,8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1 559 495,3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-756 473,5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Бейнеуского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2024 года №24/182</w:t>
            </w:r>
          </w:p>
        </w:tc>
      </w:tr>
    </w:tbl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2024 года №24/182</w:t>
            </w:r>
          </w:p>
        </w:tc>
      </w:tr>
    </w:tbl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Бейнеуского районного маслихата от 25 декабря 2024 года №24/182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Бейнеуского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37/284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Бейнеуского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2024 года №24/182</w:t>
            </w:r>
          </w:p>
        </w:tc>
      </w:tr>
    </w:tbl>
    <w:bookmarkStart w:name="z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