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5c70c" w14:textId="d45c7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28 декабря 2023 года № 11/90 "О бюджете села Акжигит на 2024 – 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22 октября 2024 года № 21/154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"О бюджете села Акжигит на 2024-2026 годы" от 28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№11/90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Акжигит на 2024 – 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3 к настоящему решению соответственно, в том числе на 2024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107 432,6 тысячи тенге, в том числе по: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10 742,3 тысячи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522,0 тысячи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473,0 тысячи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95 695,3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107 914,9 тысячи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- 482,3 тысячи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482,3 тысячи тенге: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482,3 тысячи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2024 года №21/154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№11/90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Акжигит на 2024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