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166f" w14:textId="b331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Кендерли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декабря 2024 года № 24/199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Жанаозенского городского маслихата Мангистауской области от 22.08.2025 </w:t>
      </w:r>
      <w:r>
        <w:rPr>
          <w:rFonts w:ascii="Times New Roman"/>
          <w:b w:val="false"/>
          <w:i w:val="false"/>
          <w:color w:val="000000"/>
          <w:sz w:val="28"/>
        </w:rPr>
        <w:t>№ 29/254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Кендерли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1 325 759,6 тысяч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93 677,7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6 084,0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1 225 995,6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1 325 775,7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33/296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Учесть, что из городского бюджета в бюджет села Кендерли на 2025 год выделена субвенция в сумме 1 225 472,6 тысячи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33/296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24/199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34/308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1 225 995,6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1 225 995,6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1 225 995,6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24/199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1 684 550,0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24/199</w:t>
            </w:r>
          </w:p>
        </w:tc>
      </w:tr>
    </w:tbl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1 679 619,0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1 679 619,0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