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8c9c" w14:textId="b608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 села Рахат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30 декабря 2024 года № 24/198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 кодексом Республики Казахстан, Законом Республики Казахстан "О местном государственном управлении и самоуправлении в Республике Казахстан", Жанаозенский городской маслихат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Жанаозенского городского маслихата Мангистауской области от 22.08.2025 </w:t>
      </w:r>
      <w:r>
        <w:rPr>
          <w:rFonts w:ascii="Times New Roman"/>
          <w:b w:val="false"/>
          <w:i w:val="false"/>
          <w:color w:val="000000"/>
          <w:sz w:val="28"/>
        </w:rPr>
        <w:t>№ 29/253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Рахат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2025 год в следующих объемах: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1 809 295,2 тысяч тенге, в том числе по: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347 742,0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33 978,6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1 427 569,2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1 820 615,0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- 11 319,8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11 319,8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11 319,8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решении Жанаозенского городского маслихата Мангистауской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33/295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городского бюджета в бюджет села Рахат на 2025 год выделена субвенция в сумме 1 427 532,2 тысячи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Жанаозенского городского маслихата Мангистауской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33/295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2025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Жанаозенского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24/198 </w:t>
            </w:r>
          </w:p>
        </w:tc>
      </w:tr>
    </w:tbl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Рахат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Жанаозенского городского маслихата Мангистауской области от 22.12.2025 </w:t>
      </w:r>
      <w:r>
        <w:rPr>
          <w:rFonts w:ascii="Times New Roman"/>
          <w:b w:val="false"/>
          <w:i w:val="false"/>
          <w:color w:val="ff0000"/>
          <w:sz w:val="28"/>
        </w:rPr>
        <w:t>№ 34/307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1 809 295,2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238 357,7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7 861,6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1 427 569,2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1 427 569,2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1 427 569,2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Автомобильные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- 11 319,8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Жанаозенского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№ 24/198 </w:t>
            </w:r>
          </w:p>
        </w:tc>
      </w:tr>
    </w:tbl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Рахат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1 244 719,0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Автомобильные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Жанаозенского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№ 24/198 </w:t>
            </w:r>
          </w:p>
        </w:tc>
      </w:tr>
    </w:tbl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Рахат на 2027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1 314 292,0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1 314 292,0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Автомобильные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