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0bc2f" w14:textId="b50bc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 села Тенге на 2025 - 2027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30 декабря 2024 года № 24/197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Бюджетным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Жанаозенский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Жанаозенского городского маслихата Мангистауской области от 22.08.2025 </w:t>
      </w:r>
      <w:r>
        <w:rPr>
          <w:rFonts w:ascii="Times New Roman"/>
          <w:b w:val="false"/>
          <w:i w:val="false"/>
          <w:color w:val="000000"/>
          <w:sz w:val="28"/>
        </w:rPr>
        <w:t>№ 29/252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Тенге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853 570,7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179 346,0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422,0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9 000,0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664 802,7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856 213,5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- 2 642, 8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2 642, 8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2 642, 8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Жанаозенского городского маслихата Мангистауской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33/294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из городского бюджета в бюджет села Тенге на 2025 год выделена субвенция в сумме 664 636,7 тысяч тенге.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решения Жанаозенского городского маслихата Мангистауской области от 26.11.2025 </w:t>
      </w:r>
      <w:r>
        <w:rPr>
          <w:rFonts w:ascii="Times New Roman"/>
          <w:b w:val="false"/>
          <w:i w:val="false"/>
          <w:color w:val="000000"/>
          <w:sz w:val="28"/>
        </w:rPr>
        <w:t>№ 33/294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с 1 января 2025 года.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Жанаозенского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30 декабря 2024 года № 24/197</w:t>
            </w:r>
          </w:p>
        </w:tc>
      </w:tr>
    </w:tbl>
    <w:bookmarkStart w:name="z2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Жанаозенского городского маслихата Мангистауской области от 22.12.2025 </w:t>
      </w:r>
      <w:r>
        <w:rPr>
          <w:rFonts w:ascii="Times New Roman"/>
          <w:b w:val="false"/>
          <w:i w:val="false"/>
          <w:color w:val="ff0000"/>
          <w:sz w:val="28"/>
        </w:rPr>
        <w:t>№ 34/306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853 570,7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179 346,0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664 802,7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856 213,5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134 344,0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457 507,0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160 491,5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Жанаозенского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№ 24/197 </w:t>
            </w:r>
          </w:p>
        </w:tc>
      </w:tr>
    </w:tbl>
    <w:bookmarkStart w:name="z3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143 414,0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114 177,0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549 411,0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549 411,0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446 242,0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446 242,0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Жанаозенского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30 декабря 2024 года № 24/197 </w:t>
            </w:r>
          </w:p>
        </w:tc>
      </w:tr>
    </w:tbl>
    <w:bookmarkStart w:name="z3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Тенге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146 592,0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 – 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