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5132" w14:textId="16e5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Кызылсай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30 декабря 2024 года № 24/196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Жанаозенского городского маслихата Мангистауской области от 22.08.2025 </w:t>
      </w:r>
      <w:r>
        <w:rPr>
          <w:rFonts w:ascii="Times New Roman"/>
          <w:b w:val="false"/>
          <w:i w:val="false"/>
          <w:color w:val="000000"/>
          <w:sz w:val="28"/>
        </w:rPr>
        <w:t>№ 29/251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села Кызылсай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911 066,0 тысяч тенге, в том числе по: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54 546,0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ненологовым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852 576,0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917 405,7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- 6 339,7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6 339,7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6 339,7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33/293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Кызылсай на 2025 год выделена субвенция в сумме 852 431,0 тысяча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Жанаозенского городского маслихата Мангистауской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33/293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24/196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Жанаозенского городского маслихата Мангистауской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34/305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911 066,0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8 890,0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8 890,0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44 096,0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43 459,0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Поступлениям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917 405,7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99 020,0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24/196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44 317,0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4 200,0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4 200,0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38 466,0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37 943,0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Поступлениям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676 841,0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147 838,0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280 200,0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116 535,0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116 535,0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116 535,0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24/196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709 258,0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45 267,0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4 326,0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4 326,0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38 702,0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Поступлениям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663 525,0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663 525,0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663 525,0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709 258,0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501 679,0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501 679,0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501 679,0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