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7b33" w14:textId="b8b7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регулированию, охране и использованию водных ресурсов Министерства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16 июля 2024 года № 115-НҚ.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"Некоторые вопросы Министерства водных ресурсов и ирригации Республики Казахстан от 10 июля 2024 года №540,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регулированию, охране и использованию водных ресурсов Министерства водных ресурсов и ирригации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года № 115-НҚ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регулированию, охране и использованию водных ресурсов Министерства водных ресурсов и ирригации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регулированию, охране и использованию водных ресурсов Министерства водных ресурсов и ирригации Республики Казахстан" (далее – Комитет) является ведомством в пределах компетенции Министерства водных ресурсов и ирригации Республики Казахстан (далее – Министерство), осуществляющим стратегические, регулятивные, реализационные, контрольные и надзорные функции в области охраны и использования водного фонда.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водных ресурсов и ирригации РК от 29.07.2025 </w:t>
      </w:r>
      <w:r>
        <w:rPr>
          <w:rFonts w:ascii="Times New Roman"/>
          <w:b w:val="false"/>
          <w:i w:val="false"/>
          <w:color w:val="ff0000"/>
          <w:sz w:val="28"/>
        </w:rPr>
        <w:t>№ 187-НҚ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Есильский район, проспект Мәңгілік ел, 8, административное здание "Дом министерств".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Комитета осуществляется из республиканского бюджета.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– обеспечение координации по вопросам реализации государственной политики, выполнение стратегических, регулятивных, реализационных, контрольно-надзорных функций в сфере управления водными ресурсами.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Комитета: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во взаимоотношения со структурными подразделениями Министерства водных ресурсов и ирригации Республики Казахстан для обеспечения оперативного решения вопросов производственной деятельности, входящей в компетенцию Комитета;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и не государственных органов и организаций, должностных лиц информацию, документы и материалы, необходимые для решения вопросов, отнесенных к компетенции Комитета;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деятельности, регулируемой Комитетом;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в соответствии с действующим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Комитета: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права и охраняемые законом интересы физических и юридических лиц,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доступности государственных услуг;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информированности получателей государственных услуг о порядке оказания государственных услуг;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и обращений получателей государственных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и выявление системных проблем, поднимаемых заявителями;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и качественно выполнять возложенные в соответствии с настоящим Положением на Комитет функции.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водных ресурсов и ирригации РК от 29.07.2025 </w:t>
      </w:r>
      <w:r>
        <w:rPr>
          <w:rFonts w:ascii="Times New Roman"/>
          <w:b w:val="false"/>
          <w:i w:val="false"/>
          <w:color w:val="ff0000"/>
          <w:sz w:val="28"/>
        </w:rPr>
        <w:t>№ 187-НҚ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1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стратегические, регулятивные, реализационные, контрольные и надзорные функции в пределах своей компетенции; </w:t>
      </w:r>
    </w:p>
    <w:bookmarkEnd w:id="41"/>
    <w:bookmarkStart w:name="z1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подзаконные нормативные правовые акты, определяющие порядок оказания государственных услуг в регулируемой сфере; </w:t>
      </w:r>
    </w:p>
    <w:bookmarkEnd w:id="42"/>
    <w:bookmarkStart w:name="z1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критерии оценки степени риска и проверочные листы, применяемые для проведения профилактического контроля с посещением субъекта (объекта) контроля и надзора и проверок на соответствие требованиям; </w:t>
      </w:r>
    </w:p>
    <w:bookmarkEnd w:id="43"/>
    <w:bookmarkStart w:name="z1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полугодовые графики проведения проверок; </w:t>
      </w:r>
    </w:p>
    <w:bookmarkEnd w:id="44"/>
    <w:bookmarkStart w:name="z1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эффективности государственного контроля и надзора в регулируемой сфере;</w:t>
      </w:r>
    </w:p>
    <w:bookmarkEnd w:id="45"/>
    <w:bookmarkStart w:name="z1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осуществление государственного контроля и надзора в области охраны и использования водного фонда;</w:t>
      </w:r>
    </w:p>
    <w:bookmarkEnd w:id="46"/>
    <w:bookmarkStart w:name="z1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правонарушениях; </w:t>
      </w:r>
    </w:p>
    <w:bookmarkEnd w:id="47"/>
    <w:bookmarkStart w:name="z1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реагирования, условия ее применения и срок действия данной меры (при необходимости); </w:t>
      </w:r>
    </w:p>
    <w:bookmarkEnd w:id="48"/>
    <w:bookmarkStart w:name="z1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правила сокращения разрешенных объемов водопользования при невыполнении водопользователями плана мероприятий по сокращению потерь воды и внедрению наилучших имеющихся технологий; </w:t>
      </w:r>
    </w:p>
    <w:bookmarkEnd w:id="49"/>
    <w:bookmarkStart w:name="z13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форму заявления на получение разрешения на специальное водопользование и форму разрешения на специальное водопользование; </w:t>
      </w:r>
    </w:p>
    <w:bookmarkEnd w:id="50"/>
    <w:bookmarkStart w:name="z1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разрабатывает форму акта о результатах проверки и предписание об устранении выявленных нарушений; </w:t>
      </w:r>
    </w:p>
    <w:bookmarkEnd w:id="51"/>
    <w:bookmarkStart w:name="z1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разрабатывает форму акта о результатах проверки; </w:t>
      </w:r>
    </w:p>
    <w:bookmarkEnd w:id="52"/>
    <w:bookmarkStart w:name="z1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порядок отнесения категорий государственных служащих структурных подразделений государственного контроля уполномоченного органа в области охраны и использования водного фонда к должностным лицам, осуществляющим государственный контроль и надзор в области охраны и использования водного фонда;</w:t>
      </w:r>
    </w:p>
    <w:bookmarkEnd w:id="53"/>
    <w:bookmarkStart w:name="z1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форму постановления о применении мер оперативного реагирования;</w:t>
      </w:r>
    </w:p>
    <w:bookmarkEnd w:id="54"/>
    <w:bookmarkStart w:name="z1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форму планов водопользования;</w:t>
      </w:r>
    </w:p>
    <w:bookmarkEnd w:id="55"/>
    <w:bookmarkStart w:name="z1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правила первичного учета вод;</w:t>
      </w:r>
    </w:p>
    <w:bookmarkEnd w:id="56"/>
    <w:bookmarkStart w:name="z1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методику расчета удельных норм водопотребления и водоотведения;</w:t>
      </w:r>
    </w:p>
    <w:bookmarkEnd w:id="57"/>
    <w:bookmarkStart w:name="z1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правила установления границ водоохранных зон и полос;</w:t>
      </w:r>
    </w:p>
    <w:bookmarkEnd w:id="58"/>
    <w:bookmarkStart w:name="z1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требования, предъявляемые к организациям, аттестуемым на право проведения работ в области безопасности гидротехнических сооружений;</w:t>
      </w:r>
    </w:p>
    <w:bookmarkEnd w:id="59"/>
    <w:bookmarkStart w:name="z1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методику расчета ставок платы за пользование водными ресурсами поверхностных источников, установленной налоговым законодательством Республики Казахстан;</w:t>
      </w:r>
    </w:p>
    <w:bookmarkEnd w:id="60"/>
    <w:bookmarkStart w:name="z1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правила согласования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61"/>
    <w:bookmarkStart w:name="z1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правила проведения многофакторного обследования гидротехнических сооружений и форму декларации безопасности гидротехнических сооружений;</w:t>
      </w:r>
    </w:p>
    <w:bookmarkEnd w:id="62"/>
    <w:bookmarkStart w:name="z1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правила ведения государственного мониторинга водных объектов и водных ресурсов;</w:t>
      </w:r>
    </w:p>
    <w:bookmarkEnd w:id="63"/>
    <w:bookmarkStart w:name="z1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правила ведения государственного водного кадастра;</w:t>
      </w:r>
    </w:p>
    <w:bookmarkEnd w:id="64"/>
    <w:bookmarkStart w:name="z1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государственный контроль и надзор в области охраны и использования водного фонда;</w:t>
      </w:r>
    </w:p>
    <w:bookmarkEnd w:id="65"/>
    <w:bookmarkStart w:name="z1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согласовывает водоохранные мероприятия, проводимые физическими и юридическими лицами, направленные на предотвращение истощения водных объектов;</w:t>
      </w:r>
    </w:p>
    <w:bookmarkEnd w:id="66"/>
    <w:bookmarkStart w:name="z1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осуществляет выдачу, продление, переоформление, приостановление и прекращение действия разрешения на специальное водопользование в порядке, установленном водным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7"/>
    <w:bookmarkStart w:name="z1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обеспечении доступа заинтересованных физических и юридических лиц к общедоступной информации, содержащейся в национальной информационной системе водных ресурсов и государственном водном кадастре;</w:t>
      </w:r>
    </w:p>
    <w:bookmarkEnd w:id="68"/>
    <w:bookmarkStart w:name="z1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удельные нормы водопотребления и водоотведения;</w:t>
      </w:r>
    </w:p>
    <w:bookmarkEnd w:id="69"/>
    <w:bookmarkStart w:name="z1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государственный контроль за соблюдением местными исполнительными органами областей, городов республиканского значения, столицы, возложенных на них функций в области охраны и использования водного фонда;</w:t>
      </w:r>
    </w:p>
    <w:bookmarkEnd w:id="70"/>
    <w:bookmarkStart w:name="z15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государственный контроль за наличием разрешения на специальное водопользование;</w:t>
      </w:r>
    </w:p>
    <w:bookmarkEnd w:id="71"/>
    <w:bookmarkStart w:name="z1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нему;</w:t>
      </w:r>
    </w:p>
    <w:bookmarkEnd w:id="72"/>
    <w:bookmarkStart w:name="z1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государственный контроль и надзор за соблюдением требований по безопасности гидротехнических сооружений;</w:t>
      </w:r>
    </w:p>
    <w:bookmarkEnd w:id="73"/>
    <w:bookmarkStart w:name="z1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объектов, а также непосредственно на водных объектах, в том числе:</w:t>
      </w:r>
    </w:p>
    <w:bookmarkEnd w:id="74"/>
    <w:bookmarkStart w:name="z1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с бассейновой водной инспекцией размещения, проектирования и строительства, реконструкции сооружений и других объектов, влияющих на состояние вод на водных объектах, в водоохранных зонах и полосах;</w:t>
      </w:r>
    </w:p>
    <w:bookmarkEnd w:id="75"/>
    <w:bookmarkStart w:name="z1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76"/>
    <w:bookmarkStart w:name="z1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условий:</w:t>
      </w:r>
    </w:p>
    <w:bookmarkEnd w:id="77"/>
    <w:bookmarkStart w:name="z1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согласованной с бассейновой водной инспекцией проектной документации на строительство, реконструкцию сооружений и других объектов, влияющих на состояние вод на водных объектах, в водоохранных зонах и полосах;</w:t>
      </w:r>
    </w:p>
    <w:bookmarkEnd w:id="78"/>
    <w:bookmarkStart w:name="z16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согласований с бассейновой водной инспекцией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79"/>
    <w:bookmarkStart w:name="z16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государственный контроль и надзор за соблюдением правил эксплуатации водохозяйственных и гидротехнических сооружений;</w:t>
      </w:r>
    </w:p>
    <w:bookmarkEnd w:id="80"/>
    <w:bookmarkStart w:name="z1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наличием, исправным состоянием (исправностью) и соблюдением сроков поверки средств измерений для учета объема забранных водных ресурсов и сброса очищенных сточных вод;</w:t>
      </w:r>
    </w:p>
    <w:bookmarkEnd w:id="81"/>
    <w:bookmarkStart w:name="z16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государственный контроль и надзор за соблюдением условий и требований, установленных разрешением;</w:t>
      </w:r>
    </w:p>
    <w:bookmarkEnd w:id="82"/>
    <w:bookmarkStart w:name="z16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государственный контроль за недопущением самовольного водопользования и соблюдением установленных Водным кодексом Республики Казахстан запретов на осуществление хозяйственной деятельности на водных объектах, в водоохранных зонах и полосах;</w:t>
      </w:r>
    </w:p>
    <w:bookmarkEnd w:id="83"/>
    <w:bookmarkStart w:name="z16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разрабатывает перспективные лимиты водопользования на десятилетний период при разработке перспективных водохозяйственных балансов в разрезе водных объектов или их участков, водохозяйственных бассейнов и областей, городов республиканского значения, столицы для категорий водопользователей на основе научных обоснований и бассейновых планов охраны и использования водных ресурсов; </w:t>
      </w:r>
    </w:p>
    <w:bookmarkEnd w:id="84"/>
    <w:bookmarkStart w:name="z1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координацию деятельности субъектов водных отношений;</w:t>
      </w:r>
    </w:p>
    <w:bookmarkEnd w:id="85"/>
    <w:bookmarkStart w:name="z1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подготовку и реализацию бассейновых соглашений о восстановлении и охране водных объектов в пределах соответствующего бассейна;</w:t>
      </w:r>
    </w:p>
    <w:bookmarkEnd w:id="86"/>
    <w:bookmarkStart w:name="z1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организует ведение государственного учета использования водных ресурсов, государственного водного кадастра и государственного мониторинга водных объектов и водных ресурсов;</w:t>
      </w:r>
    </w:p>
    <w:bookmarkEnd w:id="87"/>
    <w:bookmarkStart w:name="z1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согласование:</w:t>
      </w:r>
    </w:p>
    <w:bookmarkEnd w:id="88"/>
    <w:bookmarkStart w:name="z17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права на земельный участок, землеустроительный проект и изменение целевого назначения земельного участка из состава земель водного фонда и в пределах водоохранных зон;</w:t>
      </w:r>
    </w:p>
    <w:bookmarkEnd w:id="89"/>
    <w:bookmarkStart w:name="z17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комплексных схем градостроительного планирования территорий, генеральные планы населенных пунктов, проекты детальной планировки;</w:t>
      </w:r>
    </w:p>
    <w:bookmarkEnd w:id="90"/>
    <w:bookmarkStart w:name="z1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развития областей, городов республиканского значения, столицы в части мероприятий по охране водного фонда, использованию водных ресурсов и развитию водохозяйственных систем;</w:t>
      </w:r>
    </w:p>
    <w:bookmarkEnd w:id="91"/>
    <w:bookmarkStart w:name="z17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 местного значения;</w:t>
      </w:r>
    </w:p>
    <w:bookmarkEnd w:id="92"/>
    <w:bookmarkStart w:name="z17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участков, на которых имеются водохозяйственные и (или) гидротехнические сооружения, до их выставления на конкурс для ведения рыболовства и аквакультуры;</w:t>
      </w:r>
    </w:p>
    <w:bookmarkEnd w:id="93"/>
    <w:bookmarkStart w:name="z17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94"/>
    <w:bookmarkStart w:name="z17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определяет оперативные лимиты водопользования;</w:t>
      </w:r>
    </w:p>
    <w:bookmarkEnd w:id="95"/>
    <w:bookmarkStart w:name="z17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участвует в разработке и утверждает водохозяйственные балансы по соответствующему водохозяйственному бассейну;</w:t>
      </w:r>
    </w:p>
    <w:bookmarkEnd w:id="96"/>
    <w:bookmarkStart w:name="z17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информируют население о проводимой работе по охране и использованию водного фонда;</w:t>
      </w:r>
    </w:p>
    <w:bookmarkEnd w:id="97"/>
    <w:bookmarkStart w:name="z18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взаимодействует с местными исполнительными органами областей (городов республиканского значения, столицы) и другими заинтересованными государственными органами по вопросам в регулируемой сфере;</w:t>
      </w:r>
    </w:p>
    <w:bookmarkEnd w:id="98"/>
    <w:bookmarkStart w:name="z1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пломбирует приборы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водопользования;</w:t>
      </w:r>
    </w:p>
    <w:bookmarkEnd w:id="99"/>
    <w:bookmarkStart w:name="z18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организовывает деятельность бассейновых советов, размещает на интернет-ресурсе информацию о проведенных заседаниях бассейновых советов и их рекомендациях;</w:t>
      </w:r>
    </w:p>
    <w:bookmarkEnd w:id="100"/>
    <w:bookmarkStart w:name="z18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утверждает водный режим работы гидротехнических сооружений при регулировании поверхностного стока;</w:t>
      </w:r>
    </w:p>
    <w:bookmarkEnd w:id="101"/>
    <w:bookmarkStart w:name="z18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предъявляет в порядке, установленном законодательством Республики Казахстан, требования о прекращении строительства водохозяйственных, гидротехнических сооружений и иных объектов на водных объектах, в водоохранных зонах и полосах, осуществляемого с нарушением установленных норм и правил в области охраны и использования водного фонда;</w:t>
      </w:r>
    </w:p>
    <w:bookmarkEnd w:id="102"/>
    <w:bookmarkStart w:name="z18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Казахстан;</w:t>
      </w:r>
    </w:p>
    <w:bookmarkEnd w:id="103"/>
    <w:bookmarkStart w:name="z18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предъявляет в суд иски о возмещении ущерба, нанесенного государству, в случае нарушения водного законодательства Республики Казахстан;</w:t>
      </w:r>
    </w:p>
    <w:bookmarkEnd w:id="104"/>
    <w:bookmarkStart w:name="z18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согласовывает проектную документацию по установлению водоохранных зон и полос, их границ и режим их хозяйственного использования;</w:t>
      </w:r>
    </w:p>
    <w:bookmarkEnd w:id="105"/>
    <w:bookmarkStart w:name="z18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регистрирует декларацию безопасности гидротехнических сооружений для присвоения регистрационных шифров;</w:t>
      </w:r>
    </w:p>
    <w:bookmarkEnd w:id="106"/>
    <w:bookmarkStart w:name="z18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аттестацию организаций на право проведения работ в области безопасности гидротехнических сооружений;</w:t>
      </w:r>
    </w:p>
    <w:bookmarkEnd w:id="107"/>
    <w:bookmarkStart w:name="z1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и утверждает лимиты водопользования в разрезе бассейнов и областей (городов республиканского значения, столицы);</w:t>
      </w:r>
    </w:p>
    <w:bookmarkEnd w:id="108"/>
    <w:bookmarkStart w:name="z19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выработке приоритетных направлений межгосударственного сотрудничества в области охраны и использования водного фонда;</w:t>
      </w:r>
    </w:p>
    <w:bookmarkEnd w:id="109"/>
    <w:bookmarkStart w:name="z19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участвует в организации проведения публичных слушаний по обсуждению проектов тарифов субъектов естественных монополий, а также заслушиваний ежегодных отчетов субъектов естественных монополий перед потребителями;</w:t>
      </w:r>
    </w:p>
    <w:bookmarkEnd w:id="110"/>
    <w:bookmarkStart w:name="z19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участвует в организации совещаний и встреч с потребителями, субъектами естественных монополий, местными исполнительными органами и другими заинтересованными лицами по вопросам, входящим в компетенцию Министерства;</w:t>
      </w:r>
    </w:p>
    <w:bookmarkEnd w:id="111"/>
    <w:bookmarkStart w:name="z19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утверждает положение республиканских государственных учреждений в регулируемой сфере, внесение в него изменений и дополнений;</w:t>
      </w:r>
    </w:p>
    <w:bookmarkEnd w:id="112"/>
    <w:bookmarkStart w:name="z19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организацию проведения государственных закупок;</w:t>
      </w:r>
    </w:p>
    <w:bookmarkEnd w:id="113"/>
    <w:bookmarkStart w:name="z19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осуществляет иные полномочия, предусмотренные законодательством Республики Казахстан, актами Президента Республики Казахстан и Правительства Республики Казахстан.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водных ресурсов и ирригации РК от 29.07.2025 </w:t>
      </w:r>
      <w:r>
        <w:rPr>
          <w:rFonts w:ascii="Times New Roman"/>
          <w:b w:val="false"/>
          <w:i w:val="false"/>
          <w:color w:val="ff0000"/>
          <w:sz w:val="28"/>
        </w:rPr>
        <w:t>№ 187-НҚ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Комитета при организации деятельности</w:t>
      </w:r>
    </w:p>
    <w:bookmarkEnd w:id="115"/>
    <w:bookmarkStart w:name="z8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 Председатель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16"/>
    <w:bookmarkStart w:name="z8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Комитета, назначается на должность и освобождается от должности в соответствии с законодательством Республики Казахстан.</w:t>
      </w:r>
    </w:p>
    <w:bookmarkEnd w:id="117"/>
    <w:bookmarkStart w:name="z8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8"/>
    <w:bookmarkStart w:name="z8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19"/>
    <w:bookmarkStart w:name="z8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120"/>
    <w:bookmarkStart w:name="z8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в Министерство предложения по структуре и штатной численности Комитета, и его территориальных подразделений;</w:t>
      </w:r>
    </w:p>
    <w:bookmarkEnd w:id="121"/>
    <w:bookmarkStart w:name="z8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122"/>
    <w:bookmarkStart w:name="z8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заместителей руководителей территориальных подразделений;</w:t>
      </w:r>
    </w:p>
    <w:bookmarkEnd w:id="123"/>
    <w:bookmarkStart w:name="z9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в Министерство о привлечении к дисциплинарной ответственности руководителей территориальных подразделений;</w:t>
      </w:r>
    </w:p>
    <w:bookmarkEnd w:id="124"/>
    <w:bookmarkStart w:name="z9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должностные инструкции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125"/>
    <w:bookmarkStart w:name="z9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меры по противодействию коррупции в Комитете и его территориальных подразделениях, организует мероприятия по противодействию коррупции и несет персональную ответственность в Комитете, территориальных подразделениях;</w:t>
      </w:r>
    </w:p>
    <w:bookmarkEnd w:id="126"/>
    <w:bookmarkStart w:name="z9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общее руководство финансово-хозяйственной деятельности и проведения государственных закупок в Комитете;</w:t>
      </w:r>
    </w:p>
    <w:bookmarkEnd w:id="127"/>
    <w:bookmarkStart w:name="z9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поощряет и налагает дисциплинарные взыскания на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128"/>
    <w:bookmarkStart w:name="z9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129"/>
    <w:bookmarkStart w:name="z9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 (за исключением командировки заграницу), оказание материальной помощи, подготовки, переподготовки и повышение квалификации, поощрения, выплаты надбавок руководителям территориальных подразделений;</w:t>
      </w:r>
    </w:p>
    <w:bookmarkEnd w:id="130"/>
    <w:bookmarkStart w:name="z9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решает вопросы командирования, оказание материальной помощи, подготовки, переподготовки и повышение квалификации, поощрения, выплаты надбавок, налагает дисциплинарные взыскания на заместителей руководителей территориальных подразделений Комитета;</w:t>
      </w:r>
    </w:p>
    <w:bookmarkEnd w:id="131"/>
    <w:bookmarkStart w:name="z9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предложения по возложению на время отсутствия руководителя территориального подразделения Комитета временное исполнение его обязанностей на заместителя руководителя или другого работника территориального подразделения Комитета;</w:t>
      </w:r>
    </w:p>
    <w:bookmarkEnd w:id="132"/>
    <w:bookmarkStart w:name="z9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положения структурных подразделений, а также положения территориальных подразделений, находящихся в ведении Комитета;</w:t>
      </w:r>
    </w:p>
    <w:bookmarkEnd w:id="133"/>
    <w:bookmarkStart w:name="z10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вырабатывает предложения по формированию государственной политики в регулируемой сфере;</w:t>
      </w:r>
    </w:p>
    <w:bookmarkEnd w:id="134"/>
    <w:bookmarkStart w:name="z10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компетенцию и порядок взаимодействия территориальных подразделений с Комитетом;</w:t>
      </w:r>
    </w:p>
    <w:bookmarkEnd w:id="135"/>
    <w:bookmarkStart w:name="z10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отменяет или приостанавливает полностью или в части действие актов территориальных подразделений;</w:t>
      </w:r>
    </w:p>
    <w:bookmarkEnd w:id="136"/>
    <w:bookmarkStart w:name="z10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представляет Комитет в государственных органах и иных организациях без доверенности;</w:t>
      </w:r>
    </w:p>
    <w:bookmarkEnd w:id="137"/>
    <w:bookmarkStart w:name="z10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 в соответствии с законами и актами Президента Республики Казахстан.</w:t>
      </w:r>
    </w:p>
    <w:bookmarkEnd w:id="138"/>
    <w:bookmarkStart w:name="z10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39"/>
    <w:bookmarkStart w:name="z10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40"/>
    <w:bookmarkStart w:name="z10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41"/>
    <w:bookmarkStart w:name="z10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42"/>
    <w:bookmarkStart w:name="z10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3"/>
    <w:bookmarkStart w:name="z11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</w:t>
      </w:r>
    </w:p>
    <w:bookmarkEnd w:id="144"/>
    <w:bookmarkStart w:name="z11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5"/>
    <w:bookmarkStart w:name="z11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46"/>
    <w:bookmarkStart w:name="z11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147"/>
    <w:bookmarkStart w:name="z19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органов, находящихся в ведении Комитета по регулированию, охране и использованию водных ресурсов Министерства водных ресурсов и ирригации Республики Казахстан</w:t>
      </w:r>
    </w:p>
    <w:bookmarkEnd w:id="148"/>
    <w:bookmarkStart w:name="z19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149"/>
    <w:bookmarkStart w:name="z1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"Балхаш-Алакольская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150"/>
    <w:bookmarkStart w:name="z20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"Ертисская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151"/>
    <w:bookmarkStart w:name="z2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"Есильская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152"/>
    <w:bookmarkStart w:name="z20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"Нура-Сарысуская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153"/>
    <w:bookmarkStart w:name="z20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"Тобол-Торгайская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154"/>
    <w:bookmarkStart w:name="z2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"Жайык-Каспийская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155"/>
    <w:bookmarkStart w:name="z2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"Шу-Таласская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приказа и.о. Министра водных ресурсов и ирригации РК от 29.07.2025 </w:t>
      </w:r>
      <w:r>
        <w:rPr>
          <w:rFonts w:ascii="Times New Roman"/>
          <w:b w:val="false"/>
          <w:i w:val="false"/>
          <w:color w:val="ff0000"/>
          <w:sz w:val="28"/>
        </w:rPr>
        <w:t>№ 187-НҚ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