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e1e3" w14:textId="5b6e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декабря 2024 года № 17/177.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областной маслихат РЕШИЛ:</w:t>
      </w:r>
    </w:p>
    <w:bookmarkEnd w:id="0"/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519 088 181,7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231 152 594,1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23 312 060,7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264 503 526,9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557 969 264,8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18 462 649,0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21 851 618,0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3 388 969,0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8 651 769,0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8 651 769,0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-65 995 501,1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65 995 501,1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21 251 618,0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3 354 991,2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48 098 874,3 тысячи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областного маслихата от от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бюджеты городов и районов на 2025 год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57,3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85,1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7,1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18,2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86,7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35,4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18,4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Мангистауского областного маслихата от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Предоставить с 1 января 2025 года право на установление за счет средств местного бюджета стимулирующей надбавки к должностным окладам управленческого персонала блока A и основного персонала блока B (за исключением главного бухгалтера, теолога, заместителей руководителя по административно-хозяйственным вопросам) сотрудников государственных организаций, занимающихся вопросами молодежной политики в молодежных ресурсных центрах и центрах общественного развития в размере 25 процентов.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 пунктом 2-1 в соответствии с решением Мангистауского областного маслихата от 28.02.2025 </w:t>
      </w:r>
      <w:r>
        <w:rPr>
          <w:rFonts w:ascii="Times New Roman"/>
          <w:b w:val="false"/>
          <w:i w:val="false"/>
          <w:color w:val="000000"/>
          <w:sz w:val="28"/>
        </w:rPr>
        <w:t>№ 19/216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2025 год объемы субвенций, передаваемых из областного бюджета в районные бюджеты в сумме 4 055 317,0 тысяч тенге, в том числе: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2 240 214,0 тысяч тенге;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1 815 103,0 тысячи тенге.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2025 год объемы бюджетных изъятий из районного и городского бюджета в областной бюджет в сумме 11 547 403,0 тысячи тенге, в том числе: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4 665 941,0 тысяча тенге;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6 881 462,0 тысячи тенге.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2025 год объемы целевых трансфертов из областного бюджета в бюджеты городов и районов в сумме 9 312 019,0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1 311 791,0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241 822,8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59 600,0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3 525 475,0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788 603,0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1 619 875,2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1 764 852,0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Мангистауского областного маслихата от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2025 год объемы трансфертов из районных бюджетов на компенсацию потерь областного бюджета в сумме 1 750 729,5 тысяч тенге, в том числе,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1 645 729,5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55 000,0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Мангистауского областного маслихата от 04.08.2025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отчислениям недропользователей на социально-экономическое развитие региона и развитие его инфраструктуры: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 процентов.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2025 год объемы субвенций, передаваемых из республиканского бюджета в областные бюджеты в сумме 166 821 060,0 тысяч тенге.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области на 2025 год в сумме 100 000,0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Мангистауского областного маслихата от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2025 год предусмотрены целевые текущие трансферты из республиканского бюджета в сумме 22 817 060,0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Мангистауского областного маслихата от от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2025 год предусмотрено поступление кредитов из республиканского бюджета в сумме 21 251 618,0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Мангистауского областного маслихата от 04.08.2025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2025 год предусмотрены целевые трансферты на развитие из республиканского бюджета в сумме 60 324 120,0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Мангистауского областного маслихата от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 (подпрограмм),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Утвердить, что в процессе исполнения местных бюджетов на 2025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Б. Нарешова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декабря 2024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областного маслихата от 13 декабря 2024 года № 17/177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Мангистауского областного маслихата от 12.12.2025 </w:t>
      </w:r>
      <w:r>
        <w:rPr>
          <w:rFonts w:ascii="Times New Roman"/>
          <w:b w:val="false"/>
          <w:i w:val="false"/>
          <w:color w:val="ff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519 088 181,7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231 152 594,1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135 296 595,1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122 122 247,2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264 503 526,9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557 969 264,8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290 990 079,4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206 696 219,9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161 337 079,5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102 197 447,5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26 748 167,1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19 266 021,2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 и с т е м водоснабжения, являющихся безальтернативн ы м 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внутренней,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 ф е р 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 ф е р 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 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</w:t>
            </w:r>
          </w:p>
        </w:tc>
      </w:tr>
    </w:tbl>
    <w:bookmarkStart w:name="z1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417 045 425,0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220 679 792,0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135 251 535,0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190 887 114,0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169 928 478,0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169 928 478,0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415 420 536,0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251 055 624,0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180 480 001,0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170 321 118,0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116 822 496,0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18 703 114,0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-3 748 962,0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</w:t>
            </w:r>
          </w:p>
        </w:tc>
      </w:tr>
    </w:tbl>
    <w:bookmarkStart w:name="z1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426 037 254,0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232 688 050,0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144 028 084,0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83 655 899,0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83 655 899,0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5 415 904,0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187 878 300,0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423 778 978,0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5 503 264,0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4 851 760,0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1 706 577,0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23 196 680,0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23 196 680,0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23 196 680,0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6 981 393,0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263 173 099,0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1 746 081,0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20 839 155,0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189 158 962,0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178 757 880,0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1 919 239,0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122 663 621,0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38 876 723,0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10 198 791,0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16 470 515,0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15 612 798,0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15 612 798,0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8 679 739,0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8 679 739,0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3 051 092,0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3 051 092,0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3 051 092,0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29 282 587,0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4 130 881,0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23 788 831,0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23 788 831,0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23 664 254,0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2 712 502,0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19 687 633,0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15 636 724,0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7 467 153,0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6 774 244,0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14 148 243,0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-4 329 849,0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</w:t>
            </w:r>
          </w:p>
        </w:tc>
      </w:tr>
    </w:tbl>
    <w:bookmarkStart w:name="z1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 на 2025 год, не подлежащих секвестру в процессе исполнения областного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</w:tbl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</w:t>
            </w:r>
          </w:p>
        </w:tc>
      </w:tr>
    </w:tbl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