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1682" w14:textId="7ed1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миграционных процессов 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5 апреля 2024 года № 10/104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– Министра труда и социальной защиты Республики Казахстан от 26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№312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регулирования миграционных процессов",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регулирования миграционных процессов в Мангистауской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Мангистаукого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2024 года № 10/104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миграционных процессов  в Мангистауской области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миграционных процессов в Мангистауской области (далее – Правила) разработаны в соответствии с подпунктом 85)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регулирования миграционных процессов в Мангистауской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настоящих правилах: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информационная система социально-трудовой сферы – объект информатизации,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адаптации и интеграции кандасов – юридическое лицо, учреждаемое местным исполнительным органом областей, городов республиканского значения, столицы в соответствии с законодательством Республики Казахстан и предназначенное для оказания кандасам, членам их семей адаптационных и интеграционных услуг и временного проживания;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кодексом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переселенец – внутренний мигрант, переселившийся в регионы, определенные Правительством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региональная квота приема переселенцев – предельное число переселенцев или переселенцев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Социальным кодексом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внутриобластное переселение – переселение в пределах одной области из сел с низким экономическим потенциалом в города областного (районного) значения при возможности выделения жилища из государственного жилищного фонда и трудоустройства на постоянное рабочее место или в развитии предпринимательской инициативы;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внутренняя миграция - переселение физических лиц внутри Республики Казахстан в целях постоянного или временного проживания;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внутренний мигрант – лицо, переселяющееся внутри Республики Казахстан самостоятельно в целях постоянного или временного проживания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этнический казах – иностранец или лицо без гражданства казахской национальности.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регулирования миграционных процессов в Мангистауской области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Мангистауской области мониторинг миграционных процессов осуществляется с учетом их влияния на состояние социально-экономического, демографического и культурного развития, экологическую обстановку.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миграционных процессов в Мангистауской области относятся плотность населения, иммиграция, эмиграция, трудовая миграция, потоки внутренней миграции, процесс урбанизации, экологическая и религиозная обстановка региона, национальный состав населения, сбалансированность регионального рынка труда, обеспеченность инженерно-транспортной и социальной инфраструктурой.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регулирования миграционных процессов государственное учреждение "Управление координации занятости и социальных программ Мангистауской области" вносит предложения в уполномоченный орган по вопросам миграции населения, касающиеся: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трудовых иммигрантов.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Расселение кандасов и переселенцев осуществляется по двум направлениям: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регионы, определенные Правительством, в рамках региональных квот приема переселенцев и кандасов;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одной области.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Регистрация и учет граждан Республики Казахстан, временно пребывающих или постоянно проживающих в Мангистауской области иностранцев и лиц без гражданства по месту постоянного и (или) временного пребывания (проживания) осуществляются в соответствии с Правилами регистрации внутренних мигрантов, утвержденных постановлением Правительства Республики Казахстан от 1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регистрации внутренних мигрантов и внесении изменений в некоторые решения Правительства Республики Казахстан".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