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2bc3" w14:textId="d6e2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Сулутобе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26 декабря 2024 года № 25/20.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Сулутобе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7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- 172 629 тысяч тенге, в том числе:</w:t>
      </w:r>
    </w:p>
    <w:bookmarkEnd w:id="1"/>
    <w:bookmarkStart w:name="z7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- 34 733 тысяч тенге;</w:t>
      </w:r>
    </w:p>
    <w:bookmarkEnd w:id="2"/>
    <w:bookmarkStart w:name="z7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- 137 896 тысяч тенге;</w:t>
      </w:r>
    </w:p>
    <w:bookmarkEnd w:id="3"/>
    <w:bookmarkStart w:name="z8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- 175 923,3 тысяч тенге;</w:t>
      </w:r>
    </w:p>
    <w:bookmarkEnd w:id="4"/>
    <w:bookmarkStart w:name="z8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5"/>
    <w:bookmarkStart w:name="z8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6"/>
    <w:bookmarkStart w:name="z8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7"/>
    <w:bookmarkStart w:name="z8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8"/>
    <w:bookmarkStart w:name="z8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9"/>
    <w:bookmarkStart w:name="z8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0"/>
    <w:bookmarkStart w:name="z8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- 3 294,3 тысяч тенге;</w:t>
      </w:r>
    </w:p>
    <w:bookmarkEnd w:id="11"/>
    <w:bookmarkStart w:name="z8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- 3 294,3 тысяч тенге;</w:t>
      </w:r>
    </w:p>
    <w:bookmarkEnd w:id="12"/>
    <w:bookmarkStart w:name="z8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3"/>
    <w:bookmarkStart w:name="z9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4"/>
    <w:bookmarkStart w:name="z9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3 294,3 тысяч тенге.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Шиелийского районного маслихата Кызылординской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37/20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бюджетных субвенций, передаваемых из районного бюджета в бюджет сельского округа Сулутобе на 2025 год в сумме 128 323 тысяч тенге.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25/20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Сулутобе на 2025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Шиелийского районного маслихата Кызылординской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37/20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175 923,3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-3 294,3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25/20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Сулутобе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25/20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Сулутобе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