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7ff5" w14:textId="5667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2024-2025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марта 2024 года № 14/27. Утратило силу решением Шиелийского районного маслихата Кызылординской области от 28 февраля 2025 года № 26/4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каленларных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планы по управлению пастбищами и их использованию на 2020-2021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график распределения пастбищ для размещения поголовья скота в разрезе населенных пунктов по поселкам и сельским округам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 14/27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поселке Шиели на 2024-2025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поселке Шиели (далее – поселок);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поселка относится к сухой, типчаково-ковыльных степной зоне.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поселка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расположен в центральной части Шиелийского района.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поселка Шиели.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поселка составляет 3964 гектаров (далее – га), из пастбищ – 1949 га.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2324 га;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1640 га;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поселка: 5161 голов крупного рогатого скота, 2643 голов мелкого рогатого скота, 363 голов лошадей.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4 стада;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 стада;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6 стад.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селского округа и используется преимущественно для выпаса скота. На территории поселка отсутствует сеялки и аридные пастбища.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поселка.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действует 1 ветеринарный пункт и 1 скотомогильник.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не установлены сервитуты для прогона скота.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4549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Ниеталиев Дулат, крестьянское хозяйство "Тәуекел"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"Қалдыбай"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Топаева Фатима, крестьянское хозяйство "Топаева"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"Шиелинский агротехнический колледж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4549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Акмая на 2024-2025 годы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Акмая (далее – сельский округ);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восточной части Шиелийского района, граничит с восточной стороны с Жанакорганским районом.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село Акмая, село Косарык.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13400 гектаров (далее – га), из них пастбищ –3891 га.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–10519 га;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2260 га;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космической деятельности, обороны, национальной безопасности и иного несельскохозяйственного назначения- 40 га.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3165 голов крупного рогатого скота, 4477 голов мелкого рогатого скота, 538 голов лошадей.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3 стада;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4 стада;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22 стад.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место купании скота и 1 пункт осеменения.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82"/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7343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Жұмбеков Даулет Егембергенұлы, крестьянское хозяйство "Ақмая"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 Сәрсенбек Сәбекұлы,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"Ұлдана"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Ахметов Ермек Қадірбайұлы, крестьянское хозяйство "Сержан"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Аяған, крестьянское хозяйство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"Аяған"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Ауанов Бақытжан Әзімханұлы,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"Ауан"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Жұмбек Тасқын Егембергенұлы, крестьянское хозяйство "Нұржан" кх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РановСәрсембек Алдахиярұлы, крестьянское хозяйство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"Әсет"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Досжанов Мұқанбетқали, крестьянское хозяйство "Досжан"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Дәрібаев Қаныш, крестьянское хозяйство "Сандуғаш"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49,9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Жүсіпов Оразбай, крестьянское хозяйство "Бектас"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Жәлімбетова Құралай, крестьянское хозяйство "Жәлімбетова"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Жәленов Бақыт, крестьянское хозяйство "Жәленов"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108,8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Күнту Дүйсебек, крестьянское хозяйство "Күнту"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Нұрғали, крестьянское хозяйство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"Көкжиде"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Нарымбетов Бурханияр, крестьянское хозяйство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"Береке"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4,99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Пірімбетов Нұрболат, крестьянское хозяйство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"Нұр-Жақып"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Сұлтанияров Мықтыбай, крестьянское хозяйство "Балазат"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Тілеубаев Әділбек, крестьянское хозяйство "Құлагер"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49,9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Топаева Фатима, крестьянское хозяйство "Топаева"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Уадилов Азамат, крестьянское хозяйство "Ақмая и К"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4,99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Кадыров Өтеубай, крестьянское хозяйство "Кадыров"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Құрбанов Асқар, крестьянское хозяйство "Дәулет"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Жұмбек Тасқын Егембергенұлы, крестьянское хозяйство "Нұрасыл"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Шарипов Шахмардан, крестьянское хозяйство "Дамир"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96"/>
    <w:bookmarkStart w:name="z1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7978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6708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6962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13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Актоган на 2024-2025 годы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Актоган (далее – сельский округ);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центральной части Шиелийского района.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Актоган.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105558 гектаров (далее – га), из них пастбищ –4304 га.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назначения-5051 га;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пунктов-915 га;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космической деятельности, обороны, национальной безопасности и иного несельскохозяйственного назначения-13589 га;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1298 голов крупного рогатого скота, 1276 голов мелкого рогатого скота, 384 голов лошадей.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2 стада;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 стада;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16 стад.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пункт осеменения.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139"/>
    <w:bookmarkStart w:name="z16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Сейтжанов Әбдімәлік, крестьянское хозяйство "Сейтжанов"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Қалекеев Смат, крестьянское хозяйство "Қалекеев"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Әбдіраманова Шырынкүл, крестьянское хозяйство "Санжар"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Манабаева Гулжанат, крестьянское хозяйство "Мұстафа"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Қойшыбаев Күміскүл, крестьянское хозяйство "Баукен"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Махантаева Ақберген, крестьянское хозяйство "Қаратай"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146"/>
    <w:bookmarkStart w:name="z17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0"/>
    <w:bookmarkStart w:name="z17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7724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19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Алмалы на 2024-2025 годы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Алмалы (далее – сельский округ);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западной части Шиелийского района.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село Алмалы, село Лесхоз, 21 разъезд.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2965 гектаров (далее – га), из них пастбищ –1331 га.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назначения-1422 га;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пунктов-961 га;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космической деятельности, обороны, национальной безопасности и иного несельскохозяйственного назначения-582 га;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1518 голов крупного рогатого скота, 1019 голов мелкого рогатого скота, 611 голов лошадей.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2 стада;</w:t>
      </w:r>
    </w:p>
    <w:bookmarkEnd w:id="183"/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 стада;</w:t>
      </w:r>
    </w:p>
    <w:bookmarkEnd w:id="184"/>
    <w:bookmarkStart w:name="z2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25 стад.</w:t>
      </w:r>
    </w:p>
    <w:bookmarkEnd w:id="185"/>
    <w:bookmarkStart w:name="z2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186"/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88"/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место купании скота и 1 пункт осеменения.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190"/>
    <w:bookmarkStart w:name="z22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Түменов Әлшағыр, крестьянское хозяйство "Жанұя"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Адилов Ержігіт, крестьянское хозяйство "Аружан"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Айтбаев Шазатхан, крестьянское хозяйство "Бекзатхан"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Айтимов Талғат, крестьянское хозяйство "Жолдасбек"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Алтынбеков Әбдрахман, крестьянское хозяйство "Мұстафа"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Аширов Мұханбет, крестьянское хозяйство "Диханшы"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Байзақов Өмірзақ, крестьянское хозяйство "Нұр"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Бекзадаев Ханзада, крестьянское хозяйство "Ахметов"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Жүсіпов Жасұлан, крестьянское хозяйство "Жасұлан"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Күлбаев Пернебек, крестьянское хозяйство "Жігер-2"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Молдабеков Нысанбек, крестьянское хозяйство "Жалғасбек"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Нұрмаханова Тазагүл, крестьянское хозяйство "Мирас"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Нұрмырзаев Иманшафи, крестьянское хозяйство "Сыр"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Саржанов Жарылқап, крестьянское хозяйство "Саржанов"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Ташимов Жанболат, крестьянское хозяйство "Сабыр"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Тен Владимир, крестьянское хозяйство "Спирит"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Төлегенұлы Самат, крестьянское хозяйство "Самат"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Шакиров Ауелбай, крестьянское хозяйство "Несибе"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Құрбанғалиев Ғабдулла, крестьянское хозяйство "Бауыржан"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Әбсұлтанов Бөкенбай, крестьянское хозяйство "Бөкенбай"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Сүгіралиев Өркен, крестьянское хозяйство "Сүгіралиев"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Қожахметов Ержігіт, крестьянское хозяйство "Қожахметов"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Әбдісаттаров Ғабиден, крестьянское хозяйство "Әбдісаттаров"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Сапарбаев Табиғат, крестьянское хозяйство "Мирас"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450,5</w:t>
            </w:r>
          </w:p>
        </w:tc>
      </w:tr>
    </w:tbl>
    <w:bookmarkStart w:name="z2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94"/>
    <w:bookmarkStart w:name="z2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195"/>
    <w:bookmarkStart w:name="z2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196"/>
    <w:bookmarkStart w:name="z23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97"/>
    <w:bookmarkStart w:name="z2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23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02"/>
    <w:bookmarkStart w:name="z2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2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2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 14/27</w:t>
            </w:r>
          </w:p>
        </w:tc>
      </w:tr>
    </w:tbl>
    <w:bookmarkStart w:name="z25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Бестам на 2024-2025 годы</w:t>
      </w:r>
    </w:p>
    <w:bookmarkEnd w:id="209"/>
    <w:bookmarkStart w:name="z2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210"/>
    <w:bookmarkStart w:name="z2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211"/>
    <w:bookmarkStart w:name="z2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12"/>
    <w:bookmarkStart w:name="z25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213"/>
    <w:bookmarkStart w:name="z25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214"/>
    <w:bookmarkStart w:name="z2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Бестам (далее – сельский округ);</w:t>
      </w:r>
    </w:p>
    <w:bookmarkEnd w:id="215"/>
    <w:bookmarkStart w:name="z25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16"/>
    <w:bookmarkStart w:name="z25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217"/>
    <w:bookmarkStart w:name="z2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218"/>
    <w:bookmarkStart w:name="z2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219"/>
    <w:bookmarkStart w:name="z26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220"/>
    <w:bookmarkStart w:name="z26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221"/>
    <w:bookmarkStart w:name="z26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северо-западной части Шиелийского района.</w:t>
      </w:r>
    </w:p>
    <w:bookmarkEnd w:id="222"/>
    <w:bookmarkStart w:name="z26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Бестам.</w:t>
      </w:r>
    </w:p>
    <w:bookmarkEnd w:id="223"/>
    <w:bookmarkStart w:name="z26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224"/>
    <w:bookmarkStart w:name="z26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6875 гектаров (далее – га), из них пастбищ –1475 га.</w:t>
      </w:r>
    </w:p>
    <w:bookmarkEnd w:id="225"/>
    <w:bookmarkStart w:name="z26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26"/>
    <w:bookmarkStart w:name="z26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назначения-4553 га;</w:t>
      </w:r>
    </w:p>
    <w:bookmarkEnd w:id="227"/>
    <w:bookmarkStart w:name="z26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пунктов-898 га;</w:t>
      </w:r>
    </w:p>
    <w:bookmarkEnd w:id="228"/>
    <w:bookmarkStart w:name="z27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космической деятельности, обороны, национальной безопасности и иного несельскохозяйственного назначения-98 га;</w:t>
      </w:r>
    </w:p>
    <w:bookmarkEnd w:id="229"/>
    <w:bookmarkStart w:name="z2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1537 голов крупного рогатого скота,1080 голов мелкого рогатого скота, 293 голов лошадей.</w:t>
      </w:r>
    </w:p>
    <w:bookmarkEnd w:id="230"/>
    <w:bookmarkStart w:name="z2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231"/>
    <w:bookmarkStart w:name="z2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2 стада;</w:t>
      </w:r>
    </w:p>
    <w:bookmarkEnd w:id="232"/>
    <w:bookmarkStart w:name="z2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 стада;</w:t>
      </w:r>
    </w:p>
    <w:bookmarkEnd w:id="233"/>
    <w:bookmarkStart w:name="z27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12 стад.</w:t>
      </w:r>
    </w:p>
    <w:bookmarkEnd w:id="234"/>
    <w:bookmarkStart w:name="z27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235"/>
    <w:bookmarkStart w:name="z27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236"/>
    <w:bookmarkStart w:name="z27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37"/>
    <w:bookmarkStart w:name="z27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пункт осеменения.</w:t>
      </w:r>
    </w:p>
    <w:bookmarkEnd w:id="238"/>
    <w:bookmarkStart w:name="z28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239"/>
    <w:bookmarkStart w:name="z28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240"/>
    <w:bookmarkStart w:name="z28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Қошқаров Балтабай, крестьянское хозяйство "Бестам-елі"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Рахман Қоңырат, крестьянское хозяйство "Алтын-дән"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Ақшалов Серік, крестьянское хозяйство "Ақниет-2"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Абыл Ақылбай, крестьянское хозяйство "Ақтілек"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Қыпшақбаев Марат, крестьянское хозяйство "Несібелі"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Байдаулетов Өтеу, крестьянское хозяйство "Аякөз"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Қозыбаев Баймұхамбет, крестьянское хозяйство "Қозыбаев"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28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8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4"/>
    <w:bookmarkStart w:name="z28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245"/>
    <w:bookmarkStart w:name="z28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246"/>
    <w:bookmarkStart w:name="z28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247"/>
    <w:bookmarkStart w:name="z29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2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29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29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30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30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Байгекум на 2024-2025 годы</w:t>
      </w:r>
    </w:p>
    <w:bookmarkEnd w:id="258"/>
    <w:bookmarkStart w:name="z30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259"/>
    <w:bookmarkStart w:name="z31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260"/>
    <w:bookmarkStart w:name="z31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61"/>
    <w:bookmarkStart w:name="z31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262"/>
    <w:bookmarkStart w:name="z31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263"/>
    <w:bookmarkStart w:name="z31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Байгекум (далее – сельский округ);</w:t>
      </w:r>
    </w:p>
    <w:bookmarkEnd w:id="264"/>
    <w:bookmarkStart w:name="z31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65"/>
    <w:bookmarkStart w:name="z31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266"/>
    <w:bookmarkStart w:name="z31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267"/>
    <w:bookmarkStart w:name="z31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268"/>
    <w:bookmarkStart w:name="z31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269"/>
    <w:bookmarkStart w:name="z32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270"/>
    <w:bookmarkStart w:name="z32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южно-западной части Шиелийского района.</w:t>
      </w:r>
    </w:p>
    <w:bookmarkEnd w:id="271"/>
    <w:bookmarkStart w:name="z32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Байгекум.</w:t>
      </w:r>
    </w:p>
    <w:bookmarkEnd w:id="272"/>
    <w:bookmarkStart w:name="z32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273"/>
    <w:bookmarkStart w:name="z32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3382 гектаров (далее – га), из них пастбищ –993 га.</w:t>
      </w:r>
    </w:p>
    <w:bookmarkEnd w:id="274"/>
    <w:bookmarkStart w:name="z32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75"/>
    <w:bookmarkStart w:name="z32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назначения-1533 га;</w:t>
      </w:r>
    </w:p>
    <w:bookmarkEnd w:id="276"/>
    <w:bookmarkStart w:name="z32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пунктов-1656 га;</w:t>
      </w:r>
    </w:p>
    <w:bookmarkEnd w:id="277"/>
    <w:bookmarkStart w:name="z32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космической деятельности, обороны, национальной безопасности и иного несельскохозяйственного назначения-120 га;</w:t>
      </w:r>
    </w:p>
    <w:bookmarkEnd w:id="278"/>
    <w:bookmarkStart w:name="z32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2148 голов крупного рогатого скота, 1629 голов мелкого рогатого скота, 411 голов лошадей, 46 голов верблюдов.</w:t>
      </w:r>
    </w:p>
    <w:bookmarkEnd w:id="279"/>
    <w:bookmarkStart w:name="z33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280"/>
    <w:bookmarkStart w:name="z33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3 стада;</w:t>
      </w:r>
    </w:p>
    <w:bookmarkEnd w:id="281"/>
    <w:bookmarkStart w:name="z33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 стада;</w:t>
      </w:r>
    </w:p>
    <w:bookmarkEnd w:id="282"/>
    <w:bookmarkStart w:name="z33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16 стад;</w:t>
      </w:r>
    </w:p>
    <w:bookmarkEnd w:id="283"/>
    <w:bookmarkStart w:name="z33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284"/>
    <w:bookmarkStart w:name="z33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285"/>
    <w:bookmarkStart w:name="z33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286"/>
    <w:bookmarkStart w:name="z33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87"/>
    <w:bookmarkStart w:name="z33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пункт.</w:t>
      </w:r>
    </w:p>
    <w:bookmarkEnd w:id="288"/>
    <w:bookmarkStart w:name="z33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289"/>
    <w:bookmarkStart w:name="z34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290"/>
    <w:bookmarkStart w:name="z34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Әлсеріков Құрбанғали, крестьянское хозяйство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"Әлсеріков"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Жақыпова Айгүл, крестьянское хозяйство "Шаймаханов"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Әбдіғаниев Сейілбек, крестьянское хозяйство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"Абдіганиев"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Исмайлов Киікбай, крестьянское хозяйство "Өмір"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Айшев Рысбек, крестьянское хозяйство "Айшев"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Рысдаулетов Назарбай, крестьянское хозяйство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"Өркен"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Сейтов Сланбек, крестьянское хозяйство "Сейітов"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Жұманазаров Қалдыбек, крестьянское хозяйство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"Айтбай"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Алимкулов Еркін, крестьянское хозяйство "Сарықұм"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Алимкулов Бахтияр, индивидуальный предприниматель "Алимкулов"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Бәйімбетов Жақсыбек, индивидуальный предприниматель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"Бәйімбетов"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Тоқпанбетова Айгүл, индивидуальный предприниматель "Токпанбетова"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Жусипов Нурболат, индивидуальный предприниматель "Мархаба"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Владимир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</w:tbl>
    <w:bookmarkStart w:name="z34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99"/>
    <w:bookmarkStart w:name="z35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00"/>
    <w:bookmarkStart w:name="z35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301"/>
    <w:bookmarkStart w:name="z35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02"/>
    <w:bookmarkStart w:name="z35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35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35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9"/>
    <w:bookmarkStart w:name="z36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End w:id="310"/>
    <w:bookmarkStart w:name="z36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36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37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Байтерек на 2024-2025 годы</w:t>
      </w:r>
    </w:p>
    <w:bookmarkEnd w:id="315"/>
    <w:bookmarkStart w:name="z37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316"/>
    <w:bookmarkStart w:name="z37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317"/>
    <w:bookmarkStart w:name="z37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18"/>
    <w:bookmarkStart w:name="z37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319"/>
    <w:bookmarkStart w:name="z37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320"/>
    <w:bookmarkStart w:name="z37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Байтерек (далее – сельский округ);</w:t>
      </w:r>
    </w:p>
    <w:bookmarkEnd w:id="321"/>
    <w:bookmarkStart w:name="z37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322"/>
    <w:bookmarkStart w:name="z38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323"/>
    <w:bookmarkStart w:name="z38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овец и различные виды полыни с участием различных трав небольших степей.</w:t>
      </w:r>
    </w:p>
    <w:bookmarkEnd w:id="324"/>
    <w:bookmarkStart w:name="z38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325"/>
    <w:bookmarkStart w:name="z38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326"/>
    <w:bookmarkStart w:name="z38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327"/>
    <w:bookmarkStart w:name="z38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южной части Шиелийского района.</w:t>
      </w:r>
    </w:p>
    <w:bookmarkEnd w:id="328"/>
    <w:bookmarkStart w:name="z38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село Бидайкол, село Актам, 22 разъезд.</w:t>
      </w:r>
    </w:p>
    <w:bookmarkEnd w:id="329"/>
    <w:bookmarkStart w:name="z38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330"/>
    <w:bookmarkStart w:name="z38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21592 гектаров (далее – га), из них пастбищ –4627 га.</w:t>
      </w:r>
    </w:p>
    <w:bookmarkEnd w:id="331"/>
    <w:bookmarkStart w:name="z38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332"/>
    <w:bookmarkStart w:name="z39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назначения-9930 га;</w:t>
      </w:r>
    </w:p>
    <w:bookmarkEnd w:id="333"/>
    <w:bookmarkStart w:name="z39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пунктов-3402 га;</w:t>
      </w:r>
    </w:p>
    <w:bookmarkEnd w:id="334"/>
    <w:bookmarkStart w:name="z39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космической деятельности, обороны, национальной безопасности и иного несельскохозяйственного назначения-2946 га;</w:t>
      </w:r>
    </w:p>
    <w:bookmarkEnd w:id="335"/>
    <w:bookmarkStart w:name="z39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3970 голов крупного рогатого скота, 4500 голов мелкого рогатого скота, 1153 голов лошадей.</w:t>
      </w:r>
    </w:p>
    <w:bookmarkEnd w:id="336"/>
    <w:bookmarkStart w:name="z39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337"/>
    <w:bookmarkStart w:name="z39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5 стада;</w:t>
      </w:r>
    </w:p>
    <w:bookmarkEnd w:id="338"/>
    <w:bookmarkStart w:name="z39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6 стада;</w:t>
      </w:r>
    </w:p>
    <w:bookmarkEnd w:id="339"/>
    <w:bookmarkStart w:name="z39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46 стад;</w:t>
      </w:r>
    </w:p>
    <w:bookmarkEnd w:id="340"/>
    <w:bookmarkStart w:name="z39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341"/>
    <w:bookmarkStart w:name="z39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342"/>
    <w:bookmarkStart w:name="z40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43"/>
    <w:bookmarkStart w:name="z40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пункт.</w:t>
      </w:r>
    </w:p>
    <w:bookmarkEnd w:id="344"/>
    <w:bookmarkStart w:name="z40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345"/>
    <w:bookmarkStart w:name="z403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346"/>
    <w:bookmarkStart w:name="z40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Аман Дарын, крестьянское хозяйство "Дарын"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Базарбаев Арман, крестьянское хозяйство "Әбибулла"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Байдалиев Талғат, крестьянское хозяйство "Бидайкөл"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Бегманов Таңатар, крестьянское хозяйство "Тұлпар"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Достияров Ербол, крестьянское хозяйство "Ербол"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 Қыдырәлі, крестьянское хозяйство "Налибай"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Жүндібаев Серікбай, крестьянское хозяйство "Рыскелді"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Иманбаева Аманкүл, крестьянское хозяйство "Дастан"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Ишанқұлов Болатбек, крестьянское хозяйство "Шыңғыс"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Қосжанов Әбдіманап, крестьянское хозяйство "Қосжанов"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Күнтуаров Дәулетжан, крестьянское хозяйство "Күнтуаров"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Молдаберген Назымбек, крестьянское хозяйство "Нурлан"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Мұсиев Балғабай, крестьянское хозяйство "Рустем"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Мырзахметов Бауыржан, крестьянское хозяйство "Найманбай"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Мүтәлов Темірлан, крестьянское хозяйство "Темирлан"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Нұрсейтов Серікқали, крестьянское хозяйство "Нұрсейтов"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Омарова Оразкүл, крестьянское хозяйство "Жангелді-2"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Пысанбай Берік, крестьянское хозяйство "Ерқанат"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Рсымбетов Бейбіт, крестьянское хозяйство "Рсымбетов"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Сүйіндік Серікәлі,крестьянское хозяйство "Жалғас"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Сәрсембаева Күлазия, крестьянское хозяйство "Кенебеков"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Таубаев Ермахан, крестьянское хозяйство "Таубаев"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Шорабаев Әбдіғани, крестьянское хозяйство "Тұлпар"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Шорабаев Тұрсынбай, крестьянское хозяйство "Шорабаев"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Шығанбаева Дәрікүл, крестьянское хозяйство "Муханбетжан"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Қуатбаев Әділхан, крестьянское хозяйство "Байназар"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Дүйсебаев Данияр, крестьянское хозяйство "Асылхан"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Шертаев Ғалымжан, крестьянское хозяйство "Ғалым"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Әлібаева Ақдүйсен, крестьянское хозяйство "Жасұлан"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40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</w:tbl>
    <w:bookmarkStart w:name="z40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51"/>
    <w:bookmarkStart w:name="z40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52"/>
    <w:bookmarkStart w:name="z41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353"/>
    <w:bookmarkStart w:name="z41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41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41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42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42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42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Жанатурмыс на 2024-2025 годы</w:t>
      </w:r>
    </w:p>
    <w:bookmarkEnd w:id="364"/>
    <w:bookmarkStart w:name="z43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365"/>
    <w:bookmarkStart w:name="z43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366"/>
    <w:bookmarkStart w:name="z43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67"/>
    <w:bookmarkStart w:name="z43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368"/>
    <w:bookmarkStart w:name="z43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369"/>
    <w:bookmarkStart w:name="z43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Жанатурмыс (далее – сельский округ);</w:t>
      </w:r>
    </w:p>
    <w:bookmarkEnd w:id="370"/>
    <w:bookmarkStart w:name="z43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371"/>
    <w:bookmarkStart w:name="z43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372"/>
    <w:bookmarkStart w:name="z43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373"/>
    <w:bookmarkStart w:name="z43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374"/>
    <w:bookmarkStart w:name="z44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375"/>
    <w:bookmarkStart w:name="z44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376"/>
    <w:bookmarkStart w:name="z44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южно-западной части Шиелийского района.</w:t>
      </w:r>
    </w:p>
    <w:bookmarkEnd w:id="377"/>
    <w:bookmarkStart w:name="z44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Байсын.</w:t>
      </w:r>
    </w:p>
    <w:bookmarkEnd w:id="378"/>
    <w:bookmarkStart w:name="z44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379"/>
    <w:bookmarkStart w:name="z44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19479 гектаров (далее – га), из них пастбищ –5915 га.</w:t>
      </w:r>
    </w:p>
    <w:bookmarkEnd w:id="380"/>
    <w:bookmarkStart w:name="z44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381"/>
    <w:bookmarkStart w:name="z44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назначения-7411 га;</w:t>
      </w:r>
    </w:p>
    <w:bookmarkEnd w:id="382"/>
    <w:bookmarkStart w:name="z44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пунктов-175,6 га.</w:t>
      </w:r>
    </w:p>
    <w:bookmarkEnd w:id="383"/>
    <w:bookmarkStart w:name="z44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1749 голов крупного рогатого скота, 1460 голов мелкого рогатого скота, 263 голов лошадей.</w:t>
      </w:r>
    </w:p>
    <w:bookmarkEnd w:id="384"/>
    <w:bookmarkStart w:name="z45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385"/>
    <w:bookmarkStart w:name="z45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2 стада;</w:t>
      </w:r>
    </w:p>
    <w:bookmarkEnd w:id="386"/>
    <w:bookmarkStart w:name="z45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 стада;</w:t>
      </w:r>
    </w:p>
    <w:bookmarkEnd w:id="387"/>
    <w:bookmarkStart w:name="z45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10 стад;</w:t>
      </w:r>
    </w:p>
    <w:bookmarkEnd w:id="388"/>
    <w:bookmarkStart w:name="z45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389"/>
    <w:bookmarkStart w:name="z45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390"/>
    <w:bookmarkStart w:name="z45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91"/>
    <w:bookmarkStart w:name="z45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место купании скота.</w:t>
      </w:r>
    </w:p>
    <w:bookmarkEnd w:id="392"/>
    <w:bookmarkStart w:name="z45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393"/>
    <w:bookmarkStart w:name="z459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394"/>
    <w:bookmarkStart w:name="z46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Әліұлы Базарбай, крестьянское хозяйство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"Әлиев"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Әлімбаев Қуаныш, крестьянское хозяйство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"Қуаныш"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Шығанбаев Құралбай, крестьянское хозяйство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"Табысты"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Шонабаева Зауреш, крестьянское хозяйство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"Шонабаева"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Нәлібаев Сабыр, крестьянское хозяйство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"Ақсуат"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Нәлібаев Бақыт, крестьянское хозяйство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"Жеңсікбай"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Нұрғали, крестьянское хозяйство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"Белдеу Там"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Молдажанов Кендебай, крестьянское хозяйство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"Олжас"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Конобейцова Светлана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"Эдем"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Смағұл, крестьянское хозяйство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"Жиенбаев"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Аятжан, крестьянское хозяйство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"Байсын"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Асылхан, крестьянское хозяйство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"Шахмардан"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Ерімбетов Серік, крестьянское хозяйство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"Тема"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 Ахметжан, крестьянское хозяйство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"Айдархан"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Бердібаев Бекетау, крестьянское хозяйство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"Бекетау"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Бердібай Жантөре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"Бердібай"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Қайрат, крестьянское хозяйство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"Әлия"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Альментаев Мейрамбек, крестьянское хозяйство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"Альментаев"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48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2025,8</w:t>
            </w:r>
          </w:p>
        </w:tc>
      </w:tr>
    </w:tbl>
    <w:bookmarkStart w:name="z48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16"/>
    <w:bookmarkStart w:name="z48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17"/>
    <w:bookmarkStart w:name="z48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418"/>
    <w:bookmarkStart w:name="z485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419"/>
    <w:bookmarkStart w:name="z48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0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1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48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77724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49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4"/>
    <w:p>
      <w:pPr>
        <w:spacing w:after="0"/>
        <w:ind w:left="0"/>
        <w:jc w:val="both"/>
      </w:pPr>
      <w:r>
        <w:drawing>
          <wp:inline distT="0" distB="0" distL="0" distR="0">
            <wp:extent cx="77724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49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77724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49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504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Жиделиарык на 2024-2025 годы</w:t>
      </w:r>
    </w:p>
    <w:bookmarkEnd w:id="431"/>
    <w:bookmarkStart w:name="z50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32"/>
    <w:bookmarkStart w:name="z50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433"/>
    <w:bookmarkStart w:name="z50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434"/>
    <w:bookmarkStart w:name="z50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435"/>
    <w:bookmarkStart w:name="z50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436"/>
    <w:bookmarkStart w:name="z51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Жиделиарык (далее – сельский округ);</w:t>
      </w:r>
    </w:p>
    <w:bookmarkEnd w:id="437"/>
    <w:bookmarkStart w:name="z51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438"/>
    <w:bookmarkStart w:name="z51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439"/>
    <w:bookmarkStart w:name="z51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440"/>
    <w:bookmarkStart w:name="z51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441"/>
    <w:bookmarkStart w:name="z51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442"/>
    <w:bookmarkStart w:name="z51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443"/>
    <w:bookmarkStart w:name="z51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северо-восточной части Шиелийского района.</w:t>
      </w:r>
    </w:p>
    <w:bookmarkEnd w:id="444"/>
    <w:bookmarkStart w:name="z51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Жиделиарык.</w:t>
      </w:r>
    </w:p>
    <w:bookmarkEnd w:id="445"/>
    <w:bookmarkStart w:name="z51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446"/>
    <w:bookmarkStart w:name="z52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2753 гектаров (далее – га), из них пастбищ –1096 га.</w:t>
      </w:r>
    </w:p>
    <w:bookmarkEnd w:id="447"/>
    <w:bookmarkStart w:name="z52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448"/>
    <w:bookmarkStart w:name="z52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назначения-1892 га;</w:t>
      </w:r>
    </w:p>
    <w:bookmarkEnd w:id="449"/>
    <w:bookmarkStart w:name="z52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пунктов-726 га.</w:t>
      </w:r>
    </w:p>
    <w:bookmarkEnd w:id="450"/>
    <w:bookmarkStart w:name="z52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1611 голов крупного рогатого скота, 1150 голов мелкого рогатого скота, 512 голов лошадей.</w:t>
      </w:r>
    </w:p>
    <w:bookmarkEnd w:id="451"/>
    <w:bookmarkStart w:name="z52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452"/>
    <w:bookmarkStart w:name="z52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2 стада;</w:t>
      </w:r>
    </w:p>
    <w:bookmarkEnd w:id="453"/>
    <w:bookmarkStart w:name="z52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 стада;</w:t>
      </w:r>
    </w:p>
    <w:bookmarkEnd w:id="454"/>
    <w:bookmarkStart w:name="z52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20 стад;</w:t>
      </w:r>
    </w:p>
    <w:bookmarkEnd w:id="455"/>
    <w:bookmarkStart w:name="z52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456"/>
    <w:bookmarkStart w:name="z53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457"/>
    <w:bookmarkStart w:name="z53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58"/>
    <w:bookmarkStart w:name="z53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пункт осеменения.</w:t>
      </w:r>
    </w:p>
    <w:bookmarkEnd w:id="459"/>
    <w:bookmarkStart w:name="z53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460"/>
    <w:bookmarkStart w:name="z534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461"/>
    <w:bookmarkStart w:name="z53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3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Әбдіғани Жұмабай, крестьянское хозяйство "Есабыз баба"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Мамбетбаев, крестьянское хозяйство "Мамбетбаев"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Қ.Мырзабаев, крестьянское хозяйство "Наурызбай"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М.Әбдіқожа, крестьянское хозяйство "Наурыз-2"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Сейтжанова Үржамал, крестьянское хозяйство "Молшылық-2"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Апбасов Бәкір, крестьянское хозяйство "Апбасов"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Оспанов Марат, крестьянское хозяйство "Қыпшақ"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Сәденов Асылхан, крестьянское хозяйство "Жігер"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Тоқпамбетов Оразхан, крестьянское хозяйство "Жиделі-1"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Тоқпамбетов Әбутәліп, крестьянское хозяйство "Қуаныш"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Тұматай Тұрарбек, крестьянское хозяйство "Нұраға"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Ұлтарақова Бақтыгүл, крестьянское хозяйство "Биғаным"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53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</w:tbl>
    <w:bookmarkStart w:name="z53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65"/>
    <w:bookmarkStart w:name="z54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66"/>
    <w:bookmarkStart w:name="z54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467"/>
    <w:bookmarkStart w:name="z542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468"/>
    <w:bookmarkStart w:name="z54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9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0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54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1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54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3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55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55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8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 14/27</w:t>
            </w:r>
          </w:p>
        </w:tc>
      </w:tr>
    </w:tbl>
    <w:bookmarkStart w:name="z561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Жулек на 2024-2025 годы</w:t>
      </w:r>
    </w:p>
    <w:bookmarkEnd w:id="479"/>
    <w:bookmarkStart w:name="z56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80"/>
    <w:bookmarkStart w:name="z56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481"/>
    <w:bookmarkStart w:name="z56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482"/>
    <w:bookmarkStart w:name="z56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483"/>
    <w:bookmarkStart w:name="z56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484"/>
    <w:bookmarkStart w:name="z56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Жулек (далее – сельский округ);</w:t>
      </w:r>
    </w:p>
    <w:bookmarkEnd w:id="485"/>
    <w:bookmarkStart w:name="z56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486"/>
    <w:bookmarkStart w:name="z56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487"/>
    <w:bookmarkStart w:name="z57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488"/>
    <w:bookmarkStart w:name="z57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489"/>
    <w:bookmarkStart w:name="z57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490"/>
    <w:bookmarkStart w:name="z57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северо-западной части Шиелийского района.</w:t>
      </w:r>
    </w:p>
    <w:bookmarkEnd w:id="491"/>
    <w:bookmarkStart w:name="z57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село Жулек, село Жуантобе.</w:t>
      </w:r>
    </w:p>
    <w:bookmarkEnd w:id="492"/>
    <w:bookmarkStart w:name="z57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493"/>
    <w:bookmarkStart w:name="z57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70805 гектаров (далее – га), из них пастбищ –5613 га.</w:t>
      </w:r>
    </w:p>
    <w:bookmarkEnd w:id="494"/>
    <w:bookmarkStart w:name="z57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495"/>
    <w:bookmarkStart w:name="z57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назначения-5782 га;</w:t>
      </w:r>
    </w:p>
    <w:bookmarkEnd w:id="496"/>
    <w:bookmarkStart w:name="z57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пунктов-138 га.</w:t>
      </w:r>
    </w:p>
    <w:bookmarkEnd w:id="497"/>
    <w:bookmarkStart w:name="z58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3150 голов крупного рогатого скота, 2119 голов мелкого рогатого скота, 845 голов лошадей, 101 голов верблюдов.</w:t>
      </w:r>
    </w:p>
    <w:bookmarkEnd w:id="498"/>
    <w:bookmarkStart w:name="z58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499"/>
    <w:bookmarkStart w:name="z58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4 стада;</w:t>
      </w:r>
    </w:p>
    <w:bookmarkEnd w:id="500"/>
    <w:bookmarkStart w:name="z58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3 стада;</w:t>
      </w:r>
    </w:p>
    <w:bookmarkEnd w:id="501"/>
    <w:bookmarkStart w:name="z58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4 стад;</w:t>
      </w:r>
    </w:p>
    <w:bookmarkEnd w:id="502"/>
    <w:bookmarkStart w:name="z58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3 стад.</w:t>
      </w:r>
    </w:p>
    <w:bookmarkEnd w:id="503"/>
    <w:bookmarkStart w:name="z58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504"/>
    <w:bookmarkStart w:name="z58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505"/>
    <w:bookmarkStart w:name="z58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06"/>
    <w:bookmarkStart w:name="z58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пункт осеменения, 1 место купании скота.</w:t>
      </w:r>
    </w:p>
    <w:bookmarkEnd w:id="507"/>
    <w:bookmarkStart w:name="z59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508"/>
    <w:bookmarkStart w:name="z591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509"/>
    <w:bookmarkStart w:name="z59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0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1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Ж.Абдыкалықов, крестьянское хозяйство "Абдыкалықов"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Абдыкалықов Рүстемғали, крестьянское хозяйство "Рүстемғали"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Абдыхалықов Мұқағали, крестьянское хозяйство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"Мұқаш"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Пернебай Аханов, крестьянское хозяйство "Жайсаңбай ұрпағы"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Жандарбек, крестьянское хозяйство "Дос"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Г.Дүйсенбиева, крестьянское хозяйство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"Бакберген"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Нарымбетова Салима, крестьянское хозяйство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Шәкірұлы Медғат, крестьянское хозяйство "Медғат"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Т.Ахметов, крестьянское хозяйство "Тұрсынбек"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Сәулебеков Талғат, крестьянское хозяйство "Айболат"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Жанысбаев Сексенбай, крестьянское хозяйство "Дінмұханбет"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Абдуназарова Айсара, крестьянское хозяйство "Бабасов"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Сейтқазы, крестьянское хозяйство "Жуантөбе"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Құрманай "Алмас"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Абызбаев, крестьянское хозяйство "Ерболат"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Нұрлыбаева Әлимаш, крестьянское хозяйство "Қазалы көл өңірі"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С.Айжанов, крестьянское хозяйство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"Құшқұдық өңірі"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Ғ.Ксенбаев, крестьянское хозяйство "Ксенбаев"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Б.Қалдан, крестьянское хозяйство "Бердахмет"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Қанат, крестьянское хозяйство "Кенжесары-Ата"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А.Ксенбай, крестьянское хозяйство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"Ксенбай-Ата"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Абдуллаева, крестьянское хозяйство "Досбол"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Тажиков Е, крестьянское хозяйство "Ермек"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Әбжапбаров Сейтқали, крестьянское хозяйство "Айым"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"Оспанов Бақтияр"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"Ж. Нарбаев"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"Үсенбаев"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Кемелов Мұхтар, крестьянское хозяйство "Кемелов"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Ж.Омаров,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А.Әбиев,крестьянское хозяйство "Азиз"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И.Цой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"Алданазаров"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60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</w:tbl>
    <w:bookmarkStart w:name="z60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18"/>
    <w:bookmarkStart w:name="z60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519"/>
    <w:bookmarkStart w:name="z60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520"/>
    <w:bookmarkStart w:name="z604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521"/>
    <w:bookmarkStart w:name="z60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2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60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4"/>
    <w:p>
      <w:pPr>
        <w:spacing w:after="0"/>
        <w:ind w:left="0"/>
        <w:jc w:val="both"/>
      </w:pPr>
      <w:r>
        <w:drawing>
          <wp:inline distT="0" distB="0" distL="0" distR="0">
            <wp:extent cx="77343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5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61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6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61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8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9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61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0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1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9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 14/27</w:t>
            </w:r>
          </w:p>
        </w:tc>
      </w:tr>
    </w:tbl>
    <w:bookmarkStart w:name="z623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Жуантобе на 2024-2025 годы</w:t>
      </w:r>
    </w:p>
    <w:bookmarkEnd w:id="533"/>
    <w:bookmarkStart w:name="z62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534"/>
    <w:bookmarkStart w:name="z62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535"/>
    <w:bookmarkStart w:name="z62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36"/>
    <w:bookmarkStart w:name="z62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537"/>
    <w:bookmarkStart w:name="z62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538"/>
    <w:bookmarkStart w:name="z62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Жуантобе (далее – сельский округ);</w:t>
      </w:r>
    </w:p>
    <w:bookmarkEnd w:id="539"/>
    <w:bookmarkStart w:name="z63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540"/>
    <w:bookmarkStart w:name="z63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541"/>
    <w:bookmarkStart w:name="z63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542"/>
    <w:bookmarkStart w:name="z63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543"/>
    <w:bookmarkStart w:name="z63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544"/>
    <w:bookmarkStart w:name="z63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южно-западной части Шиелийского района.</w:t>
      </w:r>
    </w:p>
    <w:bookmarkEnd w:id="545"/>
    <w:bookmarkStart w:name="z63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Алгабас.</w:t>
      </w:r>
    </w:p>
    <w:bookmarkEnd w:id="546"/>
    <w:bookmarkStart w:name="z63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547"/>
    <w:bookmarkStart w:name="z63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6614 гектаров (далее – га), из них пастбищ –1165га.</w:t>
      </w:r>
    </w:p>
    <w:bookmarkEnd w:id="548"/>
    <w:bookmarkStart w:name="z63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549"/>
    <w:bookmarkStart w:name="z64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назначения-5060 га;</w:t>
      </w:r>
    </w:p>
    <w:bookmarkEnd w:id="550"/>
    <w:bookmarkStart w:name="z64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пунктов-1413 га;</w:t>
      </w:r>
    </w:p>
    <w:bookmarkEnd w:id="551"/>
    <w:bookmarkStart w:name="z64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космической деятельности, обороны, национальной безопасности и иного несельскохозяйственного назначения-12 га.</w:t>
      </w:r>
    </w:p>
    <w:bookmarkEnd w:id="552"/>
    <w:bookmarkStart w:name="z64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1786 голов крупного рогатого скота, 2215 голов мелкого рогатого скота,1040 голов лошадей.</w:t>
      </w:r>
    </w:p>
    <w:bookmarkEnd w:id="553"/>
    <w:bookmarkStart w:name="z64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554"/>
    <w:bookmarkStart w:name="z64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2 стада;</w:t>
      </w:r>
    </w:p>
    <w:bookmarkEnd w:id="555"/>
    <w:bookmarkStart w:name="z64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3 стада;</w:t>
      </w:r>
    </w:p>
    <w:bookmarkEnd w:id="556"/>
    <w:bookmarkStart w:name="z64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41 стад.</w:t>
      </w:r>
    </w:p>
    <w:bookmarkEnd w:id="557"/>
    <w:bookmarkStart w:name="z64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558"/>
    <w:bookmarkStart w:name="z64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559"/>
    <w:bookmarkStart w:name="z65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60"/>
    <w:bookmarkStart w:name="z65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пункт осеменения, 1 место купании скота.</w:t>
      </w:r>
    </w:p>
    <w:bookmarkEnd w:id="561"/>
    <w:bookmarkStart w:name="z65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562"/>
    <w:bookmarkStart w:name="z653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563"/>
    <w:bookmarkStart w:name="z65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4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Бекмурзаев Ерзада "Бекмурзаев"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Машрапұлы Жылқайдар "Бейбарыс"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Бегайдаров Қайсар "Қайсар"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 Төлеген "Жаңғали"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Байсымақов Қайрат "Зейнулла"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Құтышев Мейіржан "Нұрдана"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Гүлмайра "Жексенбаеа"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Ғалымжан "Ардақ"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Үсенұлы Алдаберген "Айдар"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Сейділдаев Іңкәр "Іңкәр"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Машрапұлы Жылқайдар "Заңғар"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Забира "Ғибрат"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65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</w:tbl>
    <w:bookmarkStart w:name="z65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67"/>
    <w:bookmarkStart w:name="z65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568"/>
    <w:bookmarkStart w:name="z66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569"/>
    <w:bookmarkStart w:name="z661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</w:t>
      </w:r>
    </w:p>
    <w:bookmarkEnd w:id="570"/>
    <w:bookmarkStart w:name="z66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1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2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66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3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4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66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5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6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67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7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8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67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9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0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 14/27</w:t>
            </w:r>
          </w:p>
        </w:tc>
      </w:tr>
    </w:tbl>
    <w:bookmarkStart w:name="z680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Иркуль на 2024-2025 годы</w:t>
      </w:r>
    </w:p>
    <w:bookmarkEnd w:id="581"/>
    <w:bookmarkStart w:name="z68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582"/>
    <w:bookmarkStart w:name="z68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583"/>
    <w:bookmarkStart w:name="z68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84"/>
    <w:bookmarkStart w:name="z68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585"/>
    <w:bookmarkStart w:name="z68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586"/>
    <w:bookmarkStart w:name="z68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Иркуль (далее – сельский округ);</w:t>
      </w:r>
    </w:p>
    <w:bookmarkEnd w:id="587"/>
    <w:bookmarkStart w:name="z68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588"/>
    <w:bookmarkStart w:name="z68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589"/>
    <w:bookmarkStart w:name="z68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590"/>
    <w:bookmarkStart w:name="z69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591"/>
    <w:bookmarkStart w:name="z69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592"/>
    <w:bookmarkStart w:name="z69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593"/>
    <w:bookmarkStart w:name="z69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южной части Шиелийского района.</w:t>
      </w:r>
    </w:p>
    <w:bookmarkEnd w:id="594"/>
    <w:bookmarkStart w:name="z69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село Ы. Жахаев, село Жансеит.</w:t>
      </w:r>
    </w:p>
    <w:bookmarkEnd w:id="595"/>
    <w:bookmarkStart w:name="z69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596"/>
    <w:bookmarkStart w:name="z69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19652 гектаров (далее – га), из них пастбищ –8963га.</w:t>
      </w:r>
    </w:p>
    <w:bookmarkEnd w:id="597"/>
    <w:bookmarkStart w:name="z69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598"/>
    <w:bookmarkStart w:name="z69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назначения-13043 га;</w:t>
      </w:r>
    </w:p>
    <w:bookmarkEnd w:id="599"/>
    <w:bookmarkStart w:name="z69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пунктов-1341 га;</w:t>
      </w:r>
    </w:p>
    <w:bookmarkEnd w:id="600"/>
    <w:bookmarkStart w:name="z70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космической деятельности, обороны, национальной безопасности и иного несельскохозяйственного назначения-2075 га.</w:t>
      </w:r>
    </w:p>
    <w:bookmarkEnd w:id="601"/>
    <w:bookmarkStart w:name="z70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2630 голов крупного рогатого скота,1005 голов мелкого рогатого скота, 284 голов лошадей.</w:t>
      </w:r>
    </w:p>
    <w:bookmarkEnd w:id="602"/>
    <w:bookmarkStart w:name="z70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603"/>
    <w:bookmarkStart w:name="z70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4 стада;</w:t>
      </w:r>
    </w:p>
    <w:bookmarkEnd w:id="604"/>
    <w:bookmarkStart w:name="z70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 стада;</w:t>
      </w:r>
    </w:p>
    <w:bookmarkEnd w:id="605"/>
    <w:bookmarkStart w:name="z70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11 стад.</w:t>
      </w:r>
    </w:p>
    <w:bookmarkEnd w:id="606"/>
    <w:bookmarkStart w:name="z70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607"/>
    <w:bookmarkStart w:name="z70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608"/>
    <w:bookmarkStart w:name="z70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09"/>
    <w:bookmarkStart w:name="z70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пункт.</w:t>
      </w:r>
    </w:p>
    <w:bookmarkEnd w:id="610"/>
    <w:bookmarkStart w:name="z71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611"/>
    <w:bookmarkStart w:name="z711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612"/>
    <w:bookmarkStart w:name="z71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3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4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Ақылбек, крестьянское хозяйство "Ержанова"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"Дихан"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Әбіш Маханбет, крестьянское хозяйство "Жерұйык"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хозяйство"Аунамасов"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"Ахет"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"Сержан"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"Ж.Ахметов"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"Байниязов"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"Жанкелдi"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"Бексеитов 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Бердібаев Асқар, крестьянское хозяйство "Еркин"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Д.Дуйсебаев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Садришинова Балтагүл, крестьянское хозяйство "Ергалиев"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"Ринат"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"Ыбрай Жақай"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"Жұманазарата"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"Шахмардан"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"Кошан"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"Қазына"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"Маханбетов"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"Ниязов"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А.Нурман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"Нұртай"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"Нуртуреев"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"Магрипа"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"Алтын дән-Шиелi"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"Охапов"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Ш.Саржанов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"Даурен"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Б.Еспанов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"АбызАта"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"Сатов"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Журсинбаев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Исмағұлов 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Сыздыков 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Кулжабаева Айнур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Қалымбетов Бақытжан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Ғалымжан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Ақылбек,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Әлжан Әбдіазиз, крестьянское хозяйство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ӘлімбетовТөребай,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Бердібаев Әлайдар,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ЖақсыбаевБағдат,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"Тәуекел"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Мұсабекова Индира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Деламбетова Гулнур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Ниеталиев Дулат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Примбетов Бекмағанбет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Абылхан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Утеулиев Кенжебек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Бабирова Айгерім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Сансызбаев Ахметжан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Сәреке Шопанбек, крестьянское хозяйство "Атамұра"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Сатова Бейсенкүл, крестьянское хозяйство "Максат"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"Кутты жер"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Нұрлыбаев Ғарифолла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71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</w:tbl>
    <w:bookmarkStart w:name="z71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16"/>
    <w:bookmarkStart w:name="z71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617"/>
    <w:bookmarkStart w:name="z71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618"/>
    <w:bookmarkStart w:name="z719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619"/>
    <w:bookmarkStart w:name="z72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0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1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72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2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3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72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4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5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72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6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7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73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8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9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4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 14/27</w:t>
            </w:r>
          </w:p>
        </w:tc>
      </w:tr>
    </w:tbl>
    <w:bookmarkStart w:name="z738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Кердели на 2024-2025 годы</w:t>
      </w:r>
    </w:p>
    <w:bookmarkEnd w:id="631"/>
    <w:bookmarkStart w:name="z73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632"/>
    <w:bookmarkStart w:name="z74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633"/>
    <w:bookmarkStart w:name="z74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34"/>
    <w:bookmarkStart w:name="z74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635"/>
    <w:bookmarkStart w:name="z74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636"/>
    <w:bookmarkStart w:name="z74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Кердели (далее – сельский округ);</w:t>
      </w:r>
    </w:p>
    <w:bookmarkEnd w:id="637"/>
    <w:bookmarkStart w:name="z74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638"/>
    <w:bookmarkStart w:name="z74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639"/>
    <w:bookmarkStart w:name="z74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640"/>
    <w:bookmarkStart w:name="z74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641"/>
    <w:bookmarkStart w:name="z74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642"/>
    <w:bookmarkStart w:name="z75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восточной части Шиелийского района, граничит с восточной стороны с Жанакорганским районом.</w:t>
      </w:r>
    </w:p>
    <w:bookmarkEnd w:id="643"/>
    <w:bookmarkStart w:name="z75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село Нартай.</w:t>
      </w:r>
    </w:p>
    <w:bookmarkEnd w:id="644"/>
    <w:bookmarkStart w:name="z75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645"/>
    <w:bookmarkStart w:name="z75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7476 гектаров (далее – га), из них пастбищ –2630 га.</w:t>
      </w:r>
    </w:p>
    <w:bookmarkEnd w:id="646"/>
    <w:bookmarkStart w:name="z75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647"/>
    <w:bookmarkStart w:name="z75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назначения-6012 га;</w:t>
      </w:r>
    </w:p>
    <w:bookmarkEnd w:id="648"/>
    <w:bookmarkStart w:name="z75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пунктов-1389 га;</w:t>
      </w:r>
    </w:p>
    <w:bookmarkEnd w:id="649"/>
    <w:bookmarkStart w:name="z75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3347 голов крупного рогатого скота,7171 голов мелкого рогатого скота, 621 голов лошадей, 18 голов верблюдов.</w:t>
      </w:r>
    </w:p>
    <w:bookmarkEnd w:id="650"/>
    <w:bookmarkStart w:name="z75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651"/>
    <w:bookmarkStart w:name="z75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4 стада;</w:t>
      </w:r>
    </w:p>
    <w:bookmarkEnd w:id="652"/>
    <w:bookmarkStart w:name="z76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10 стада;</w:t>
      </w:r>
    </w:p>
    <w:bookmarkEnd w:id="653"/>
    <w:bookmarkStart w:name="z76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24 стад;</w:t>
      </w:r>
    </w:p>
    <w:bookmarkEnd w:id="654"/>
    <w:bookmarkStart w:name="z76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-1 стад.</w:t>
      </w:r>
    </w:p>
    <w:bookmarkEnd w:id="655"/>
    <w:bookmarkStart w:name="z76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656"/>
    <w:bookmarkStart w:name="z76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657"/>
    <w:bookmarkStart w:name="z76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58"/>
    <w:bookmarkStart w:name="z76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пункт осеменения.</w:t>
      </w:r>
    </w:p>
    <w:bookmarkEnd w:id="659"/>
    <w:bookmarkStart w:name="z76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660"/>
    <w:bookmarkStart w:name="z768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661"/>
    <w:bookmarkStart w:name="z76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2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3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Мықанов Қалықберді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"Халық" фермерное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Мыханов Төребек "Мерей"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Уралов Мухтар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Айтасов Нұрлан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Мұсабеков Берік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"Мұсабеков"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Ағажан Әлшер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"Әлішер"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Әтеев Достияр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Мұсабеков Өмірәлі "Азамат"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Сандыбеков Мырзабек "Сандыбек"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Сейтжанұлы Әбжәлел "Бақыш-Баба"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 Тоқтарбай "Сыздық"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Сүйіндік "Сүйіндік"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Құрбан "Шара"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Тобажанов Ғазиз "Айдәулет"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Құлқараев Жұманазар "Құлқараев"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Әбуов Мархабат "Мархабат"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Шереханұлы Күзенбай "Нартай"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 Бақытбек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"Қанағат"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Ибадуллаев Ниязбек "Ниязбек"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77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bookmarkStart w:name="z78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72"/>
    <w:bookmarkStart w:name="z78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673"/>
    <w:bookmarkStart w:name="z78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674"/>
    <w:bookmarkStart w:name="z783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675"/>
    <w:bookmarkStart w:name="z78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6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7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78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8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9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79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0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1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79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2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3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79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4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5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8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 14/27</w:t>
            </w:r>
          </w:p>
        </w:tc>
      </w:tr>
    </w:tbl>
    <w:bookmarkStart w:name="z802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Каргалы на 2024-2025 годы</w:t>
      </w:r>
    </w:p>
    <w:bookmarkEnd w:id="687"/>
    <w:bookmarkStart w:name="z80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688"/>
    <w:bookmarkStart w:name="z80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689"/>
    <w:bookmarkStart w:name="z80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90"/>
    <w:bookmarkStart w:name="z80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691"/>
    <w:bookmarkStart w:name="z80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692"/>
    <w:bookmarkStart w:name="z80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Каргалы (далее – сельский округ);</w:t>
      </w:r>
    </w:p>
    <w:bookmarkEnd w:id="693"/>
    <w:bookmarkStart w:name="z80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694"/>
    <w:bookmarkStart w:name="z81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695"/>
    <w:bookmarkStart w:name="z81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696"/>
    <w:bookmarkStart w:name="z81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697"/>
    <w:bookmarkStart w:name="z81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698"/>
    <w:bookmarkStart w:name="z81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699"/>
    <w:bookmarkStart w:name="z81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южной части Шиелийского района.</w:t>
      </w:r>
    </w:p>
    <w:bookmarkEnd w:id="700"/>
    <w:bookmarkStart w:name="z81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Буланбай бауы.</w:t>
      </w:r>
    </w:p>
    <w:bookmarkEnd w:id="701"/>
    <w:bookmarkStart w:name="z81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702"/>
    <w:bookmarkStart w:name="z81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418902гектаров (далее – га), из них пастбищ –10839га.</w:t>
      </w:r>
    </w:p>
    <w:bookmarkEnd w:id="703"/>
    <w:bookmarkStart w:name="z81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704"/>
    <w:bookmarkStart w:name="z82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назначения-10982 га;</w:t>
      </w:r>
    </w:p>
    <w:bookmarkEnd w:id="705"/>
    <w:bookmarkStart w:name="z82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пунктов-3478 га; земли промышленности, транспорта, связи, для нужд космической деятельности, обороны, национальной безопасности и иного несельскохозяйственногоназначения-330088 га.</w:t>
      </w:r>
    </w:p>
    <w:bookmarkEnd w:id="706"/>
    <w:bookmarkStart w:name="z82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1699 голов крупного рогатого скота,1871 голов мелкого рогатого скота, 530 голов лошадей.</w:t>
      </w:r>
    </w:p>
    <w:bookmarkEnd w:id="707"/>
    <w:bookmarkStart w:name="z82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708"/>
    <w:bookmarkStart w:name="z82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4 стада;</w:t>
      </w:r>
    </w:p>
    <w:bookmarkEnd w:id="709"/>
    <w:bookmarkStart w:name="z82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10 стада;</w:t>
      </w:r>
    </w:p>
    <w:bookmarkEnd w:id="710"/>
    <w:bookmarkStart w:name="z82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24 стад;</w:t>
      </w:r>
    </w:p>
    <w:bookmarkEnd w:id="711"/>
    <w:bookmarkStart w:name="z82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-1 стад.</w:t>
      </w:r>
    </w:p>
    <w:bookmarkEnd w:id="712"/>
    <w:bookmarkStart w:name="z82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713"/>
    <w:bookmarkStart w:name="z82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714"/>
    <w:bookmarkStart w:name="z83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15"/>
    <w:bookmarkStart w:name="z83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место купании скота.</w:t>
      </w:r>
    </w:p>
    <w:bookmarkEnd w:id="716"/>
    <w:bookmarkStart w:name="z83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717"/>
    <w:bookmarkStart w:name="z833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18"/>
    <w:bookmarkStart w:name="z83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9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0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Абдикадиров Серікбай,крестьянское хозяйство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"Думан"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Алтынкүл, крестьянское хозяйство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"Алтынкүл"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Дүйсебаев Нұрахмет, крестьянское хозяйство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"Аққала"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 Үсен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 Айтмағанбет, крестьянское хозяйство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"Қожахмет"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 Үсен, крестьянское хозяйство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"Тәшімбет"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Үдеров Зұлыпхар, крестьянское хозяйство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"Үдер"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84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</w:tbl>
    <w:bookmarkStart w:name="z84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29"/>
    <w:bookmarkStart w:name="z84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730"/>
    <w:bookmarkStart w:name="z84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731"/>
    <w:bookmarkStart w:name="z848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732"/>
    <w:bookmarkStart w:name="z84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3"/>
    <w:p>
      <w:pPr>
        <w:spacing w:after="0"/>
        <w:ind w:left="0"/>
        <w:jc w:val="both"/>
      </w:pPr>
      <w:r>
        <w:drawing>
          <wp:inline distT="0" distB="0" distL="0" distR="0">
            <wp:extent cx="71374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4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85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5"/>
    <w:p>
      <w:pPr>
        <w:spacing w:after="0"/>
        <w:ind w:left="0"/>
        <w:jc w:val="both"/>
      </w:pPr>
      <w:r>
        <w:drawing>
          <wp:inline distT="0" distB="0" distL="0" distR="0">
            <wp:extent cx="73660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6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85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7"/>
    <w:p>
      <w:pPr>
        <w:spacing w:after="0"/>
        <w:ind w:left="0"/>
        <w:jc w:val="both"/>
      </w:pPr>
      <w:r>
        <w:drawing>
          <wp:inline distT="0" distB="0" distL="0" distR="0">
            <wp:extent cx="69723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8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85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9"/>
    <w:p>
      <w:pPr>
        <w:spacing w:after="0"/>
        <w:ind w:left="0"/>
        <w:jc w:val="both"/>
      </w:pPr>
      <w:r>
        <w:drawing>
          <wp:inline distT="0" distB="0" distL="0" distR="0">
            <wp:extent cx="70739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0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86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1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2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 14/27</w:t>
            </w:r>
          </w:p>
        </w:tc>
      </w:tr>
    </w:tbl>
    <w:bookmarkStart w:name="z867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Когалы на 2024-2025 годы</w:t>
      </w:r>
    </w:p>
    <w:bookmarkEnd w:id="743"/>
    <w:bookmarkStart w:name="z86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744"/>
    <w:bookmarkStart w:name="z86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745"/>
    <w:bookmarkStart w:name="z87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746"/>
    <w:bookmarkStart w:name="z87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747"/>
    <w:bookmarkStart w:name="z87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748"/>
    <w:bookmarkStart w:name="z87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Когалы (далее – сельский округ);</w:t>
      </w:r>
    </w:p>
    <w:bookmarkEnd w:id="749"/>
    <w:bookmarkStart w:name="z87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750"/>
    <w:bookmarkStart w:name="z87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751"/>
    <w:bookmarkStart w:name="z87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752"/>
    <w:bookmarkStart w:name="z87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753"/>
    <w:bookmarkStart w:name="z87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754"/>
    <w:bookmarkStart w:name="z87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северо-западной части Шиелийского района.</w:t>
      </w:r>
    </w:p>
    <w:bookmarkEnd w:id="755"/>
    <w:bookmarkStart w:name="z88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Турсынбай датка.</w:t>
      </w:r>
    </w:p>
    <w:bookmarkEnd w:id="756"/>
    <w:bookmarkStart w:name="z88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757"/>
    <w:bookmarkStart w:name="z88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363991 гектаров (далее – га), из них пастбищ –69200га.</w:t>
      </w:r>
    </w:p>
    <w:bookmarkEnd w:id="758"/>
    <w:bookmarkStart w:name="z88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759"/>
    <w:bookmarkStart w:name="z88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назначения-70200 га;</w:t>
      </w:r>
    </w:p>
    <w:bookmarkEnd w:id="760"/>
    <w:bookmarkStart w:name="z88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пунктов-181,1 га.</w:t>
      </w:r>
    </w:p>
    <w:bookmarkEnd w:id="761"/>
    <w:bookmarkStart w:name="z88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1925 голов крупного рогатого скота,5015 голов мелкого рогатого скота, 1300 голов лошадей, 10 голов верблюдов.</w:t>
      </w:r>
    </w:p>
    <w:bookmarkEnd w:id="762"/>
    <w:bookmarkStart w:name="z88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763"/>
    <w:bookmarkStart w:name="z88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2 стада;</w:t>
      </w:r>
    </w:p>
    <w:bookmarkEnd w:id="764"/>
    <w:bookmarkStart w:name="z88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7 стада;</w:t>
      </w:r>
    </w:p>
    <w:bookmarkEnd w:id="765"/>
    <w:bookmarkStart w:name="z89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52 стад;</w:t>
      </w:r>
    </w:p>
    <w:bookmarkEnd w:id="766"/>
    <w:bookmarkStart w:name="z89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-1 стад.</w:t>
      </w:r>
    </w:p>
    <w:bookmarkEnd w:id="767"/>
    <w:bookmarkStart w:name="z89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768"/>
    <w:bookmarkStart w:name="z89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769"/>
    <w:bookmarkStart w:name="z89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70"/>
    <w:bookmarkStart w:name="z89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пункт осеменения.</w:t>
      </w:r>
    </w:p>
    <w:bookmarkEnd w:id="771"/>
    <w:bookmarkStart w:name="z89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772"/>
    <w:bookmarkStart w:name="z897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73"/>
    <w:bookmarkStart w:name="z89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4"/>
    <w:p>
      <w:pPr>
        <w:spacing w:after="0"/>
        <w:ind w:left="0"/>
        <w:jc w:val="both"/>
      </w:pPr>
      <w:r>
        <w:drawing>
          <wp:inline distT="0" distB="0" distL="0" distR="0">
            <wp:extent cx="69977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5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Абызов Ермахан, крестьянское хозяйство "Абызов"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Мамышев Нысан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Сейдахметов Талғат, крестьянское хозяйство "Өлеңді"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Умарханов Сайфурхан, крестьянское хозяйство "Өлеңді-2"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Сейдалы, крестьянское хозяйство "Әбдсамат"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Жумагалиев Арман, крестьянское хозяйство "Бидайкөл"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Оралбаев Құрайысхан, крестьянское хозяйство "Жандос"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Меруерт ип "Темірбек"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Суюндиков Досбол, крестьянское хозяйство "Аденад"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Бегманов Бахыт, крестьянское хозяйство "Береке"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Нұрымбет, крестьянское хозяйство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"Нұрәлі"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Зейнулла, крестьянское хозяйство "Айсұлу"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Саржанов Нурлан, крестьянское хозяйство "Бөрібай"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Тухлибаев Абдухалик, крестьянское хозяйство "Өтебек"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Махамбетов Ерим, крестьянское хозяйство "Махамбет"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Ануарбек, крестьянское хозяйство "Бағдаулет"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Кененбаев Сәкен, крестьянское хозяйство "Кененбаев"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13,2,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Сейтқұлов Жолдасбай, крестьянское хозяйство "Сейтқұлов"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Дүйсебекова Бибігүл, крестьянское хозяйство "Ердібек"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90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</w:tbl>
    <w:bookmarkStart w:name="z90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81"/>
    <w:bookmarkStart w:name="z90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782"/>
    <w:bookmarkStart w:name="z90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783"/>
    <w:bookmarkStart w:name="z909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784"/>
    <w:bookmarkStart w:name="z91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5"/>
    <w:p>
      <w:pPr>
        <w:spacing w:after="0"/>
        <w:ind w:left="0"/>
        <w:jc w:val="both"/>
      </w:pPr>
      <w:r>
        <w:drawing>
          <wp:inline distT="0" distB="0" distL="0" distR="0">
            <wp:extent cx="77470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6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91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7"/>
    <w:p>
      <w:pPr>
        <w:spacing w:after="0"/>
        <w:ind w:left="0"/>
        <w:jc w:val="both"/>
      </w:pPr>
      <w:r>
        <w:drawing>
          <wp:inline distT="0" distB="0" distL="0" distR="0">
            <wp:extent cx="76454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8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91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9"/>
    <w:p>
      <w:pPr>
        <w:spacing w:after="0"/>
        <w:ind w:left="0"/>
        <w:jc w:val="both"/>
      </w:pPr>
      <w:r>
        <w:drawing>
          <wp:inline distT="0" distB="0" distL="0" distR="0">
            <wp:extent cx="72771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0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91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1"/>
    <w:p>
      <w:pPr>
        <w:spacing w:after="0"/>
        <w:ind w:left="0"/>
        <w:jc w:val="both"/>
      </w:pPr>
      <w:r>
        <w:drawing>
          <wp:inline distT="0" distB="0" distL="0" distR="0">
            <wp:extent cx="73914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2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92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3"/>
    <w:p>
      <w:pPr>
        <w:spacing w:after="0"/>
        <w:ind w:left="0"/>
        <w:jc w:val="both"/>
      </w:pPr>
      <w:r>
        <w:drawing>
          <wp:inline distT="0" distB="0" distL="0" distR="0">
            <wp:extent cx="77470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4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 14/27</w:t>
            </w:r>
          </w:p>
        </w:tc>
      </w:tr>
    </w:tbl>
    <w:bookmarkStart w:name="z928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Майлытогай на 2024-2025 годы</w:t>
      </w:r>
    </w:p>
    <w:bookmarkEnd w:id="795"/>
    <w:bookmarkStart w:name="z92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796"/>
    <w:bookmarkStart w:name="z93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797"/>
    <w:bookmarkStart w:name="z93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798"/>
    <w:bookmarkStart w:name="z93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799"/>
    <w:bookmarkStart w:name="z93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800"/>
    <w:bookmarkStart w:name="z93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Майлытогай (далее – сельский округ);</w:t>
      </w:r>
    </w:p>
    <w:bookmarkEnd w:id="801"/>
    <w:bookmarkStart w:name="z93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802"/>
    <w:bookmarkStart w:name="z93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803"/>
    <w:bookmarkStart w:name="z93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804"/>
    <w:bookmarkStart w:name="z93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805"/>
    <w:bookmarkStart w:name="z93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806"/>
    <w:bookmarkStart w:name="z94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западной части Шиелийского района.</w:t>
      </w:r>
    </w:p>
    <w:bookmarkEnd w:id="807"/>
    <w:bookmarkStart w:name="z94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Майлытогай.</w:t>
      </w:r>
    </w:p>
    <w:bookmarkEnd w:id="808"/>
    <w:bookmarkStart w:name="z94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809"/>
    <w:bookmarkStart w:name="z94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92658гектаров (далее – га), из них пастбищ –1337га.</w:t>
      </w:r>
    </w:p>
    <w:bookmarkEnd w:id="810"/>
    <w:bookmarkStart w:name="z94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811"/>
    <w:bookmarkStart w:name="z94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назначения-1370 га;</w:t>
      </w:r>
    </w:p>
    <w:bookmarkEnd w:id="812"/>
    <w:bookmarkStart w:name="z94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пунктов-3516 га;</w:t>
      </w:r>
    </w:p>
    <w:bookmarkEnd w:id="813"/>
    <w:bookmarkStart w:name="z94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несельскохозяйственногоназначения-24614 га;</w:t>
      </w:r>
    </w:p>
    <w:bookmarkEnd w:id="814"/>
    <w:bookmarkStart w:name="z94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1454 голов крупного рогатого скота, 4500 голов мелкого рогатого скота,943 голов лошадей, 24 голов верблюдов.</w:t>
      </w:r>
    </w:p>
    <w:bookmarkEnd w:id="815"/>
    <w:bookmarkStart w:name="z94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816"/>
    <w:bookmarkStart w:name="z95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2 стада;</w:t>
      </w:r>
    </w:p>
    <w:bookmarkEnd w:id="817"/>
    <w:bookmarkStart w:name="z95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6 стада;</w:t>
      </w:r>
    </w:p>
    <w:bookmarkEnd w:id="818"/>
    <w:bookmarkStart w:name="z95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37 стад;</w:t>
      </w:r>
    </w:p>
    <w:bookmarkEnd w:id="819"/>
    <w:bookmarkStart w:name="z95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-1 стад.</w:t>
      </w:r>
    </w:p>
    <w:bookmarkEnd w:id="820"/>
    <w:bookmarkStart w:name="z95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821"/>
    <w:bookmarkStart w:name="z95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822"/>
    <w:bookmarkStart w:name="z95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23"/>
    <w:bookmarkStart w:name="z95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пункт осеменения.</w:t>
      </w:r>
    </w:p>
    <w:bookmarkEnd w:id="824"/>
    <w:bookmarkStart w:name="z95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825"/>
    <w:bookmarkStart w:name="z959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26"/>
    <w:bookmarkStart w:name="z96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7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8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Жумадилова Гулмира, крестьянское хозяйство "Асан"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Әділжанұлы Әліхан "Сағадат"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Енсебаев Қайрат, крестьянское хозяйство "Фархад"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Иманов Алтынбек, крестьянское хозяйство "Қазбек"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Нұртуғанов Битуған, крестьянское хозяйство "Нұртуған"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Абасилов Бауыржан, крестьянское хозяйство "Саят"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Жусупбекова Нургул "Абай"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Асанов Жамбыл, крестьянское хозяйство "Жанұзақ"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Садибеков Баубек "Сәдібек"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"Халық" Жайсанбаев Газиз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Жұмадилов Ханыбек, крестьянское хозяйство 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"Ханыбек"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96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341,8</w:t>
            </w:r>
          </w:p>
        </w:tc>
      </w:tr>
    </w:tbl>
    <w:bookmarkStart w:name="z96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31"/>
    <w:bookmarkStart w:name="z96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832"/>
    <w:bookmarkStart w:name="z96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833"/>
    <w:bookmarkStart w:name="z968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834"/>
    <w:bookmarkStart w:name="z96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5"/>
    <w:p>
      <w:pPr>
        <w:spacing w:after="0"/>
        <w:ind w:left="0"/>
        <w:jc w:val="both"/>
      </w:pPr>
      <w:r>
        <w:drawing>
          <wp:inline distT="0" distB="0" distL="0" distR="0">
            <wp:extent cx="7429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6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97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7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8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97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9"/>
    <w:p>
      <w:pPr>
        <w:spacing w:after="0"/>
        <w:ind w:left="0"/>
        <w:jc w:val="both"/>
      </w:pPr>
      <w:r>
        <w:drawing>
          <wp:inline distT="0" distB="0" distL="0" distR="0">
            <wp:extent cx="75184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0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97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1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2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98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3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4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987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Ортакшыл на 2024-2025 годы</w:t>
      </w:r>
    </w:p>
    <w:bookmarkEnd w:id="845"/>
    <w:bookmarkStart w:name="z98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846"/>
    <w:bookmarkStart w:name="z98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847"/>
    <w:bookmarkStart w:name="z99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848"/>
    <w:bookmarkStart w:name="z99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849"/>
    <w:bookmarkStart w:name="z99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850"/>
    <w:bookmarkStart w:name="z99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Ортакшыл (далее – сельский округ);</w:t>
      </w:r>
    </w:p>
    <w:bookmarkEnd w:id="851"/>
    <w:bookmarkStart w:name="z99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852"/>
    <w:bookmarkStart w:name="z99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853"/>
    <w:bookmarkStart w:name="z99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854"/>
    <w:bookmarkStart w:name="z99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855"/>
    <w:bookmarkStart w:name="z99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856"/>
    <w:bookmarkStart w:name="z99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западной части Шиелийского района.</w:t>
      </w:r>
    </w:p>
    <w:bookmarkEnd w:id="857"/>
    <w:bookmarkStart w:name="z100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село Ортакшыл, село Кызылкайын.</w:t>
      </w:r>
    </w:p>
    <w:bookmarkEnd w:id="858"/>
    <w:bookmarkStart w:name="z100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859"/>
    <w:bookmarkStart w:name="z100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68645гектаров (далее – га), из них пастбищ –8040 га.</w:t>
      </w:r>
    </w:p>
    <w:bookmarkEnd w:id="860"/>
    <w:bookmarkStart w:name="z100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861"/>
    <w:bookmarkStart w:name="z100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назначения-8173 га;</w:t>
      </w:r>
    </w:p>
    <w:bookmarkEnd w:id="862"/>
    <w:bookmarkStart w:name="z100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пунктов-2925 га;</w:t>
      </w:r>
    </w:p>
    <w:bookmarkEnd w:id="863"/>
    <w:bookmarkStart w:name="z100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назначения-1196 га;</w:t>
      </w:r>
    </w:p>
    <w:bookmarkEnd w:id="864"/>
    <w:bookmarkStart w:name="z100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2977 голов крупного рогатого скота,3469 голов мелкого рогатого скота, 639 голов лошадей.</w:t>
      </w:r>
    </w:p>
    <w:bookmarkEnd w:id="865"/>
    <w:bookmarkStart w:name="z100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866"/>
    <w:bookmarkStart w:name="z100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4 стада;</w:t>
      </w:r>
    </w:p>
    <w:bookmarkEnd w:id="867"/>
    <w:bookmarkStart w:name="z101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5 стада;</w:t>
      </w:r>
    </w:p>
    <w:bookmarkEnd w:id="868"/>
    <w:bookmarkStart w:name="z101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25 стад.</w:t>
      </w:r>
    </w:p>
    <w:bookmarkEnd w:id="869"/>
    <w:bookmarkStart w:name="z101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870"/>
    <w:bookmarkStart w:name="z101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871"/>
    <w:bookmarkStart w:name="z101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72"/>
    <w:bookmarkStart w:name="z101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пункт.</w:t>
      </w:r>
    </w:p>
    <w:bookmarkEnd w:id="873"/>
    <w:bookmarkStart w:name="z101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874"/>
    <w:bookmarkStart w:name="z1017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875"/>
    <w:bookmarkStart w:name="z101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6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7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Ақпанбетов Асанхан, крестьянское хозяйство "Бигелді"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Бақтыбайұлы Сералы, крестьянское хозяйство "Жайлау"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Жүнісбеков Саяхат, крестьянское хозяйство "Табиғат"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Исаханов Әбдікәрім, крестьянское хозяйство "Нұрдәулет"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Нарбаев Жарасхан, крестьянское хозяйство "Расул"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Шахмухамед, крестьянское хозяйство "Нұрдаулет"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Онбаева Айгүл, крестьянское хозяйство "Зеңгі баба"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Сейілханов Абылай "Алпысбай"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Сейілханов Асанхан, крестьянское хозяйство "Ақдөн"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Сейілханова Өрік, крестьянское хозяйство "Тұлпар"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Абдислам, крестьянское хозяйство "Төлеп"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Музафар, крестьянское хозяйство "Шашты ата"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Шерімбетов Қайсар, крестьянское хозяйство "Қайсар"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Шеримбетов Ахметхан, крестьянское хозяйство "Айбек"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Ысмайыл Алмасхан, крестьянское хозяйство "Алтай-жа"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Қамбарова Мария "Бағлан"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Қарсыбай Сәндігүл, крестьянское хозяйство "Ботбаев"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Бәйімбетов Ерлан Мейрамханұлы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Қанат Сара, крестьянское хозяйство "Кенжесары-ата"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Бауыржан, крестьянское хозяйство "Садақ"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Аманжолов Талғат, крестьянское хозяйство "Аманжол"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Буриев Оскен, крестьянское хозяйство "Бақты ата"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Үсенбаев Бақыт, крестьянское хозяйство "Үсенбай"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Әбдіхайымов Үмбетияр, крестьянское хозяйство "Ынтымақ"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Мұхамедияр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Бекова Адеп, крестьянское хозяйство "Бекзетхан"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 Үсен, крестьянское хозяйство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"Ақ-ырыс"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"Айдаралиев"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102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</w:tbl>
    <w:bookmarkStart w:name="z102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80"/>
    <w:bookmarkStart w:name="z102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881"/>
    <w:bookmarkStart w:name="z102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882"/>
    <w:bookmarkStart w:name="z1026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883"/>
    <w:bookmarkStart w:name="z102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4"/>
    <w:p>
      <w:pPr>
        <w:spacing w:after="0"/>
        <w:ind w:left="0"/>
        <w:jc w:val="both"/>
      </w:pPr>
      <w:r>
        <w:drawing>
          <wp:inline distT="0" distB="0" distL="0" distR="0">
            <wp:extent cx="74168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103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6"/>
    <w:p>
      <w:pPr>
        <w:spacing w:after="0"/>
        <w:ind w:left="0"/>
        <w:jc w:val="both"/>
      </w:pPr>
      <w:r>
        <w:drawing>
          <wp:inline distT="0" distB="0" distL="0" distR="0">
            <wp:extent cx="77724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7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103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8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9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103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0"/>
    <w:p>
      <w:pPr>
        <w:spacing w:after="0"/>
        <w:ind w:left="0"/>
        <w:jc w:val="both"/>
      </w:pPr>
      <w:r>
        <w:drawing>
          <wp:inline distT="0" distB="0" distL="0" distR="0">
            <wp:extent cx="64897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1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103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2"/>
    <w:p>
      <w:pPr>
        <w:spacing w:after="0"/>
        <w:ind w:left="0"/>
        <w:jc w:val="both"/>
      </w:pPr>
      <w:r>
        <w:drawing>
          <wp:inline distT="0" distB="0" distL="0" distR="0">
            <wp:extent cx="62484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3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1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1045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Сулутобе на 2024-2025 годы</w:t>
      </w:r>
    </w:p>
    <w:bookmarkEnd w:id="895"/>
    <w:bookmarkStart w:name="z104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896"/>
    <w:bookmarkStart w:name="z104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897"/>
    <w:bookmarkStart w:name="z104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898"/>
    <w:bookmarkStart w:name="z104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899"/>
    <w:bookmarkStart w:name="z105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900"/>
    <w:bookmarkStart w:name="z105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Сулутобе (далее – сельский округ);</w:t>
      </w:r>
    </w:p>
    <w:bookmarkEnd w:id="901"/>
    <w:bookmarkStart w:name="z105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902"/>
    <w:bookmarkStart w:name="z105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903"/>
    <w:bookmarkStart w:name="z105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904"/>
    <w:bookmarkStart w:name="z105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905"/>
    <w:bookmarkStart w:name="z105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906"/>
    <w:bookmarkStart w:name="z105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западной части Шиелийского района.</w:t>
      </w:r>
    </w:p>
    <w:bookmarkEnd w:id="907"/>
    <w:bookmarkStart w:name="z105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село Сулутобе, село 1-Май, село Жаназар батыр.</w:t>
      </w:r>
    </w:p>
    <w:bookmarkEnd w:id="908"/>
    <w:bookmarkStart w:name="z105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909"/>
    <w:bookmarkStart w:name="z106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699803 гектаров (далее – га), из них пастбищ –65296 га.</w:t>
      </w:r>
    </w:p>
    <w:bookmarkEnd w:id="910"/>
    <w:bookmarkStart w:name="z106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911"/>
    <w:bookmarkStart w:name="z106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назначения-69766 га;</w:t>
      </w:r>
    </w:p>
    <w:bookmarkEnd w:id="912"/>
    <w:bookmarkStart w:name="z106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пунктов-8444 га;</w:t>
      </w:r>
    </w:p>
    <w:bookmarkEnd w:id="913"/>
    <w:bookmarkStart w:name="z106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несельскохозяйственногоназначения-454 559 га.</w:t>
      </w:r>
    </w:p>
    <w:bookmarkEnd w:id="914"/>
    <w:bookmarkStart w:name="z106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5159 голов крупного рогатого скота, 3675 голов мелкого рогатого скота, 2346 голов лошадей, 72 голов верблюдов.</w:t>
      </w:r>
    </w:p>
    <w:bookmarkEnd w:id="915"/>
    <w:bookmarkStart w:name="z106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916"/>
    <w:bookmarkStart w:name="z106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3 стада;</w:t>
      </w:r>
    </w:p>
    <w:bookmarkEnd w:id="917"/>
    <w:bookmarkStart w:name="z106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4 стада;</w:t>
      </w:r>
    </w:p>
    <w:bookmarkEnd w:id="918"/>
    <w:bookmarkStart w:name="z106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22 стад;</w:t>
      </w:r>
    </w:p>
    <w:bookmarkEnd w:id="919"/>
    <w:bookmarkStart w:name="z107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2 стад.</w:t>
      </w:r>
    </w:p>
    <w:bookmarkEnd w:id="920"/>
    <w:bookmarkStart w:name="z107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921"/>
    <w:bookmarkStart w:name="z107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922"/>
    <w:bookmarkStart w:name="z107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923"/>
    <w:bookmarkStart w:name="z107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место купании скота.</w:t>
      </w:r>
    </w:p>
    <w:bookmarkEnd w:id="924"/>
    <w:bookmarkStart w:name="z107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925"/>
    <w:bookmarkStart w:name="z1076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926"/>
    <w:bookmarkStart w:name="z107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7"/>
    <w:p>
      <w:pPr>
        <w:spacing w:after="0"/>
        <w:ind w:left="0"/>
        <w:jc w:val="both"/>
      </w:pPr>
      <w:r>
        <w:drawing>
          <wp:inline distT="0" distB="0" distL="0" distR="0">
            <wp:extent cx="65151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8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Арыстан, крестьянское хозяйство "Қарлығаш"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Абдирасулов Жаксыбек, крестьянское хозяйство "Абдирасулов"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Алибаев Сакен, крестьянское хозяйство "Алибаев"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Абилхан, крестьянское хозяйство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"Алтынбеков"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Кайрат, крестьянское хозяйство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"Шаңырақ"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Асқарова Ұлжан, крестьянское хозяйство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"Асқарова"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Дайыр, крестьянское хозяйство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"Ақдала"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Бағлан, крестьянское хозяйство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"Бекетов"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Дабылов Данабек, крестьянское хозяйство "Мұстафа"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Дилдабаев Аманбай, крестьянское хозяйство "Аманбай"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Ембергенов Жолдасбай, крестьянское хозяйство "Айдос"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Ерназаров Киргизбай, крестьянское хозяйство "Ерназаров Киргизбай"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Ескалиев Алтынбек, крестьянское хозяйство "Жұмат"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Ибрагимов Асхат, крестьянское хозяйство "Асхат"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Изимов Турсынбай, крестьянское хозяйство "Береке"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Оналбаева Айнур, крестьянское хозяйство "Оналбаева"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Кожанов Абатхан, крестьянское хозяйство "Перизат"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Косекеев Нургазы, крестьянское хозяйство "Косекеев"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Кулекеев Марат, крестьянское хозяйство "Дәулет"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Кулмаганбетов Бауыржан, крестьянское хозяйство "Пейшкул"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Макшатов Жумагазы, крестьянское хозяйство "Оян"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Махамбетов Мусахан, крестьянское хозяйство "Ару-Олжас"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Маханбетова Наушарбану, крестьянское хозяйство "Мөлдір-Жалғас"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Мырзахметов Алдаберген, крестьянское хозяйство "Тама"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Нуралиев Абубакир, крестьянское хозяйство "Нуралиев"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Габит, крестьянское хозяйство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"Габит"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Оразаев Кенжехан, крестьянское хозяйство "Оразаев"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Райымбеков Ербол, крестьянское хозяйство "Сұлтан Ата"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Раманкулова Калкул, крестьянское хозяйство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"Раманкулова"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Сейтжапбаров Абилкасым, крестьянское хозяйство "Нұрқасым"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Сейтпенбетов Ерболат, крестьянское хозяйство "Ұйымдастық"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Сержанова Тыныштык, крестьянское хозяйство "Иманжусуп"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Сутенов Болат, крестьянское хозяйство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"Сутенов"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Тажбенов Бахыт, крестьянское хозяйство "Тажбенов"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Тусмаганбетов Батырбай, крестьянское хозяйство "Калдыбек"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Тұрсынов Қалдыбек, крестьянское хозяйство "Тұрсынов"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Төлегенов Бахытбек, крестьянское хозяйство "Нұрлыбек"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Уркимбаев Сактаган, крестьянское хозяйство "Уркимбаев"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Усенбаев Айдарбек "Усенбаев"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Хайдаров Омархан, крестьянское хозяйство "Хайдаров"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Шілдебаев Төрехан, крестьянское хозяйство "Шілдебаев"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Шамшиев Оразай, крестьянское хозяйство "Шамшиев"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Үмбетов Талап, крестьянское хозяйство "Әбдірәсіл"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Әділбеков Нұрлан, крестьянское хозяйство "Нұрлан"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Абуова Кулмира, крестьянское хозяйство "Басықараев"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Баянбаев Муратбек, крестьянское хозяйство "Гүлнұр"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Ерназарова Алма, крестьянское хозяйство "Несібе-2"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Кенжебаев Хамаш, крестьянское хозяйство "Кенжебаев"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Күлімсейтов Айдархан, крестьянское хозяйство "Елеу"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Маделханов Ибрагим, крестьянское хозяйство "Жусипназар"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Нургалиев Рауан, крестьянское хозяйство "Рауан"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Нурмаганбетов Ермаш, крестьянское хозяйство "Нурай"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108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4536,2</w:t>
            </w:r>
          </w:p>
        </w:tc>
      </w:tr>
    </w:tbl>
    <w:bookmarkStart w:name="z108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38"/>
    <w:bookmarkStart w:name="z109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939"/>
    <w:bookmarkStart w:name="z109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940"/>
    <w:bookmarkStart w:name="z1092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941"/>
    <w:bookmarkStart w:name="z109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2"/>
    <w:p>
      <w:pPr>
        <w:spacing w:after="0"/>
        <w:ind w:left="0"/>
        <w:jc w:val="both"/>
      </w:pPr>
      <w:r>
        <w:drawing>
          <wp:inline distT="0" distB="0" distL="0" distR="0">
            <wp:extent cx="7302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109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4"/>
    <w:p>
      <w:pPr>
        <w:spacing w:after="0"/>
        <w:ind w:left="0"/>
        <w:jc w:val="both"/>
      </w:pPr>
      <w:r>
        <w:drawing>
          <wp:inline distT="0" distB="0" distL="0" distR="0">
            <wp:extent cx="76073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5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109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6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7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110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8"/>
    <w:p>
      <w:pPr>
        <w:spacing w:after="0"/>
        <w:ind w:left="0"/>
        <w:jc w:val="both"/>
      </w:pPr>
      <w:r>
        <w:drawing>
          <wp:inline distT="0" distB="0" distL="0" distR="0">
            <wp:extent cx="70231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9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110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0"/>
    <w:p>
      <w:pPr>
        <w:spacing w:after="0"/>
        <w:ind w:left="0"/>
        <w:jc w:val="both"/>
      </w:pPr>
      <w:r>
        <w:drawing>
          <wp:inline distT="0" distB="0" distL="0" distR="0">
            <wp:extent cx="69723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1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1111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Талаптан на 2024-2025 годы</w:t>
      </w:r>
    </w:p>
    <w:bookmarkEnd w:id="952"/>
    <w:bookmarkStart w:name="z111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953"/>
    <w:bookmarkStart w:name="z111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954"/>
    <w:bookmarkStart w:name="z111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955"/>
    <w:bookmarkStart w:name="z111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956"/>
    <w:bookmarkStart w:name="z111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957"/>
    <w:bookmarkStart w:name="z111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Талаптан (далее – сельский округ);</w:t>
      </w:r>
    </w:p>
    <w:bookmarkEnd w:id="958"/>
    <w:bookmarkStart w:name="z111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959"/>
    <w:bookmarkStart w:name="z111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960"/>
    <w:bookmarkStart w:name="z112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961"/>
    <w:bookmarkStart w:name="z112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962"/>
    <w:bookmarkStart w:name="z112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963"/>
    <w:bookmarkStart w:name="z112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северной части Шиелийского района.</w:t>
      </w:r>
    </w:p>
    <w:bookmarkEnd w:id="964"/>
    <w:bookmarkStart w:name="z112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Талаптан.</w:t>
      </w:r>
    </w:p>
    <w:bookmarkEnd w:id="965"/>
    <w:bookmarkStart w:name="z112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966"/>
    <w:bookmarkStart w:name="z112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416641гектаров (далее – га), из них пастбищ –20498га.</w:t>
      </w:r>
    </w:p>
    <w:bookmarkEnd w:id="967"/>
    <w:bookmarkStart w:name="z112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968"/>
    <w:bookmarkStart w:name="z112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назначения-24553 га;</w:t>
      </w:r>
    </w:p>
    <w:bookmarkEnd w:id="969"/>
    <w:bookmarkStart w:name="z112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пунктов-4566 га;</w:t>
      </w:r>
    </w:p>
    <w:bookmarkEnd w:id="970"/>
    <w:bookmarkStart w:name="z113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назначения-212788 га.</w:t>
      </w:r>
    </w:p>
    <w:bookmarkEnd w:id="971"/>
    <w:bookmarkStart w:name="z113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3333 голов крупного рогатого скота, 1052 голов мелкого рогатого скота, 514 голов лошадей, 375 голов верблюдов.</w:t>
      </w:r>
    </w:p>
    <w:bookmarkEnd w:id="972"/>
    <w:bookmarkStart w:name="z113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973"/>
    <w:bookmarkStart w:name="z113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3 стада;</w:t>
      </w:r>
    </w:p>
    <w:bookmarkEnd w:id="974"/>
    <w:bookmarkStart w:name="z113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4 стада;</w:t>
      </w:r>
    </w:p>
    <w:bookmarkEnd w:id="975"/>
    <w:bookmarkStart w:name="z113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22 стад;</w:t>
      </w:r>
    </w:p>
    <w:bookmarkEnd w:id="976"/>
    <w:bookmarkStart w:name="z113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11 стад.</w:t>
      </w:r>
    </w:p>
    <w:bookmarkEnd w:id="977"/>
    <w:bookmarkStart w:name="z113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978"/>
    <w:bookmarkStart w:name="z113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979"/>
    <w:bookmarkStart w:name="z113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980"/>
    <w:bookmarkStart w:name="z114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место купании скота, 1 пункт осеменения, 1 скотомогильник.</w:t>
      </w:r>
    </w:p>
    <w:bookmarkEnd w:id="981"/>
    <w:bookmarkStart w:name="z114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982"/>
    <w:bookmarkStart w:name="z1142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983"/>
    <w:bookmarkStart w:name="z114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4"/>
    <w:p>
      <w:pPr>
        <w:spacing w:after="0"/>
        <w:ind w:left="0"/>
        <w:jc w:val="both"/>
      </w:pPr>
      <w:r>
        <w:drawing>
          <wp:inline distT="0" distB="0" distL="0" distR="0">
            <wp:extent cx="66548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5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Султан, крестьянское хозяйство "Абиев"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Абуова Ақкенже, крестьянское хозяйство "Жанерке"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Алиханов Уайда, крестьянское хозяйство "Уайда"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Ахантаев Батырхан, крестьянское хозяйство "Жағыппар"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Баймағанбетов Зұлыпқар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 Темірхан, крестьянское хозяйство "Бәкіров"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Бегалы, крестьянское хозяйство "Слам"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Қалжан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 Айдар, крестьянское хозяйство "Амангелді"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Күзембаев Пернебай, крестьянское хозяйство "Кузембаев Алтынбай"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Пиязкүл, крестьянское хозяйство "Жүсіп"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Рыспембетов Асылхан, крестьянское хозяйство "Асыл"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Бекболат, крестьянское хозяйство "Самрат"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Асан, крестьянское хозяйство "Түгіскен"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Қазбеков Нұрлыбек, крестьянское хозяйство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"Нұрасыл"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Исмағұлов Қанат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Бектұрған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Ахантаев Батырхан, крестьянское хозяйство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"Жағыппар"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Ақмырзаев Қабыланбек Шатыланбекұлы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Шахизат Булатбекович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Қазыбек, крестьянское хозяйство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"Рамазан"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Ахантай Дәулетхан, крестьянское хозяйство "Айбар"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Полатов Уристемхан, крестьянское хозяйство "Дана"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Мылтықбаева Күлзейнет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Ержан, крестьянское хозяйство "Байдан"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114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</w:tbl>
    <w:bookmarkStart w:name="z115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90"/>
    <w:bookmarkStart w:name="z115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991"/>
    <w:bookmarkStart w:name="z115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992"/>
    <w:bookmarkStart w:name="z1153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993"/>
    <w:bookmarkStart w:name="z115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4"/>
    <w:p>
      <w:pPr>
        <w:spacing w:after="0"/>
        <w:ind w:left="0"/>
        <w:jc w:val="both"/>
      </w:pPr>
      <w:r>
        <w:drawing>
          <wp:inline distT="0" distB="0" distL="0" distR="0">
            <wp:extent cx="72771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5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1157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6"/>
    <w:p>
      <w:pPr>
        <w:spacing w:after="0"/>
        <w:ind w:left="0"/>
        <w:jc w:val="both"/>
      </w:pPr>
      <w:r>
        <w:drawing>
          <wp:inline distT="0" distB="0" distL="0" distR="0">
            <wp:extent cx="74549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8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7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116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8"/>
    <w:p>
      <w:pPr>
        <w:spacing w:after="0"/>
        <w:ind w:left="0"/>
        <w:jc w:val="both"/>
      </w:pPr>
      <w:r>
        <w:drawing>
          <wp:inline distT="0" distB="0" distL="0" distR="0">
            <wp:extent cx="75819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9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116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0"/>
    <w:p>
      <w:pPr>
        <w:spacing w:after="0"/>
        <w:ind w:left="0"/>
        <w:jc w:val="both"/>
      </w:pPr>
      <w:r>
        <w:drawing>
          <wp:inline distT="0" distB="0" distL="0" distR="0">
            <wp:extent cx="72136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4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1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116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2"/>
    <w:p>
      <w:pPr>
        <w:spacing w:after="0"/>
        <w:ind w:left="0"/>
        <w:jc w:val="both"/>
      </w:pPr>
      <w:r>
        <w:drawing>
          <wp:inline distT="0" distB="0" distL="0" distR="0">
            <wp:extent cx="65913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3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1172" w:id="1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Тартогай на 2024-2025 годы</w:t>
      </w:r>
    </w:p>
    <w:bookmarkEnd w:id="1004"/>
    <w:bookmarkStart w:name="z117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005"/>
    <w:bookmarkStart w:name="z117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006"/>
    <w:bookmarkStart w:name="z117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007"/>
    <w:bookmarkStart w:name="z117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008"/>
    <w:bookmarkStart w:name="z117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009"/>
    <w:bookmarkStart w:name="z117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Тартогай (далее – сельский округ);</w:t>
      </w:r>
    </w:p>
    <w:bookmarkEnd w:id="1010"/>
    <w:bookmarkStart w:name="z117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011"/>
    <w:bookmarkStart w:name="z118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012"/>
    <w:bookmarkStart w:name="z118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1013"/>
    <w:bookmarkStart w:name="z118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1014"/>
    <w:bookmarkStart w:name="z118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015"/>
    <w:bookmarkStart w:name="z118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западной части Шиелийского района.</w:t>
      </w:r>
    </w:p>
    <w:bookmarkEnd w:id="1016"/>
    <w:bookmarkStart w:name="z118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село Тартогай, село Кирпичный завод, село 2-ферма, 18 разъезд.</w:t>
      </w:r>
    </w:p>
    <w:bookmarkEnd w:id="1017"/>
    <w:bookmarkStart w:name="z118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1018"/>
    <w:bookmarkStart w:name="z118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338832 гектаров (далее – га), из них пастбищ –2993 га.</w:t>
      </w:r>
    </w:p>
    <w:bookmarkEnd w:id="1019"/>
    <w:bookmarkStart w:name="z118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020"/>
    <w:bookmarkStart w:name="z118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назначения-4018 га;</w:t>
      </w:r>
    </w:p>
    <w:bookmarkEnd w:id="1021"/>
    <w:bookmarkStart w:name="z119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пунктов-6035 га;</w:t>
      </w:r>
    </w:p>
    <w:bookmarkEnd w:id="1022"/>
    <w:bookmarkStart w:name="z119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назначения-229144 га.</w:t>
      </w:r>
    </w:p>
    <w:bookmarkEnd w:id="1023"/>
    <w:bookmarkStart w:name="z119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2797 голов крупного рогатого скота, 6401 голов мелкого рогатого скота, 846голов лошадей, 24 голов верблюдов.</w:t>
      </w:r>
    </w:p>
    <w:bookmarkEnd w:id="1024"/>
    <w:bookmarkStart w:name="z119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1025"/>
    <w:bookmarkStart w:name="z119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4 стада;</w:t>
      </w:r>
    </w:p>
    <w:bookmarkEnd w:id="1026"/>
    <w:bookmarkStart w:name="z119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9 стада;</w:t>
      </w:r>
    </w:p>
    <w:bookmarkEnd w:id="1027"/>
    <w:bookmarkStart w:name="z119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33 стад;</w:t>
      </w:r>
    </w:p>
    <w:bookmarkEnd w:id="1028"/>
    <w:bookmarkStart w:name="z119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1029"/>
    <w:bookmarkStart w:name="z119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1030"/>
    <w:bookmarkStart w:name="z119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1031"/>
    <w:bookmarkStart w:name="z120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032"/>
    <w:bookmarkStart w:name="z120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пункт осеменения.</w:t>
      </w:r>
    </w:p>
    <w:bookmarkEnd w:id="1033"/>
    <w:bookmarkStart w:name="z120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1034"/>
    <w:bookmarkStart w:name="z1203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035"/>
    <w:bookmarkStart w:name="z120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6"/>
    <w:p>
      <w:pPr>
        <w:spacing w:after="0"/>
        <w:ind w:left="0"/>
        <w:jc w:val="both"/>
      </w:pPr>
      <w:r>
        <w:drawing>
          <wp:inline distT="0" distB="0" distL="0" distR="0">
            <wp:extent cx="67310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7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Абасилова Айымхан, крестьянское хозяйство "Қарабек"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Анламасов Наурызбай, крестьянское хозяйство "Аққұм"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Анламасов Рахым, крестьянское хозяйство "Сағыныш"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Ермекбаве Ғазиз, крестьянское хозяйство "Шашты Ата"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Жүсіпбеков Табиғат, крестьянское хозяйство "Айырқұм"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Алибаев Сейдіғазы, крестьянское хозяйство "Алибаев"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Баядилов Руслан, крестьянское хозяйство "Бекзат"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Иманғалиев Сұлтанғазы, крестьянское хозяйство "Ерғали"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Ким Елена, крестьянское хозяйство "Селена"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Қыдырәлиев Серік, крестьянское хозяйство "Қыдыралиев С"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Мажиханов Ғалымжан, крестьянское хозяйство "Мажиханов"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Нысанқұлова Қатира, крестьянское хозяйство "Нұрбек"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Тыныштықбаева Жанат, крестьянское хозяйство "Бахтысай"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Әділсерікқызы Айдана, индивидуальный предприниматель"Рамазан"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Шаймбетов Қожахмет, крестьянское хозяйство "Шаймбетов"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120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bookmarkStart w:name="z120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39"/>
    <w:bookmarkStart w:name="z120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1040"/>
    <w:bookmarkStart w:name="z121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1041"/>
    <w:bookmarkStart w:name="z1211" w:id="1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042"/>
    <w:bookmarkStart w:name="z121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3"/>
    <w:p>
      <w:pPr>
        <w:spacing w:after="0"/>
        <w:ind w:left="0"/>
        <w:jc w:val="both"/>
      </w:pPr>
      <w:r>
        <w:drawing>
          <wp:inline distT="0" distB="0" distL="0" distR="0">
            <wp:extent cx="71628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4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121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5"/>
    <w:p>
      <w:pPr>
        <w:spacing w:after="0"/>
        <w:ind w:left="0"/>
        <w:jc w:val="both"/>
      </w:pPr>
      <w:r>
        <w:drawing>
          <wp:inline distT="0" distB="0" distL="0" distR="0">
            <wp:extent cx="76073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6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121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7"/>
    <w:p>
      <w:pPr>
        <w:spacing w:after="0"/>
        <w:ind w:left="0"/>
        <w:jc w:val="both"/>
      </w:pPr>
      <w:r>
        <w:drawing>
          <wp:inline distT="0" distB="0" distL="0" distR="0">
            <wp:extent cx="66802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8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122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9"/>
    <w:p>
      <w:pPr>
        <w:spacing w:after="0"/>
        <w:ind w:left="0"/>
        <w:jc w:val="both"/>
      </w:pPr>
      <w:r>
        <w:drawing>
          <wp:inline distT="0" distB="0" distL="0" distR="0">
            <wp:extent cx="75819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0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122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1"/>
    <w:p>
      <w:pPr>
        <w:spacing w:after="0"/>
        <w:ind w:left="0"/>
        <w:jc w:val="both"/>
      </w:pPr>
      <w:r>
        <w:drawing>
          <wp:inline distT="0" distB="0" distL="0" distR="0">
            <wp:extent cx="75438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2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1230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Теликоль на 2024-2025 годы</w:t>
      </w:r>
    </w:p>
    <w:bookmarkEnd w:id="1053"/>
    <w:bookmarkStart w:name="z123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054"/>
    <w:bookmarkStart w:name="z123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055"/>
    <w:bookmarkStart w:name="z123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056"/>
    <w:bookmarkStart w:name="z123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057"/>
    <w:bookmarkStart w:name="z123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058"/>
    <w:bookmarkStart w:name="z123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Теликоль (далее – сельский округ);</w:t>
      </w:r>
    </w:p>
    <w:bookmarkEnd w:id="1059"/>
    <w:bookmarkStart w:name="z123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060"/>
    <w:bookmarkStart w:name="z123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061"/>
    <w:bookmarkStart w:name="z123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1062"/>
    <w:bookmarkStart w:name="z124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1063"/>
    <w:bookmarkStart w:name="z124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064"/>
    <w:bookmarkStart w:name="z124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северной части Шиелийского района.</w:t>
      </w:r>
    </w:p>
    <w:bookmarkEnd w:id="1065"/>
    <w:bookmarkStart w:name="z124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Теликоль.</w:t>
      </w:r>
    </w:p>
    <w:bookmarkEnd w:id="1066"/>
    <w:bookmarkStart w:name="z124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1067"/>
    <w:bookmarkStart w:name="z124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84726 гектаров (далее – га), из них пастбищ –10800 га.</w:t>
      </w:r>
    </w:p>
    <w:bookmarkEnd w:id="1068"/>
    <w:bookmarkStart w:name="z124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069"/>
    <w:bookmarkStart w:name="z124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назначения-11393 га;</w:t>
      </w:r>
    </w:p>
    <w:bookmarkEnd w:id="1070"/>
    <w:bookmarkStart w:name="z124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пунктов-1149 га;</w:t>
      </w:r>
    </w:p>
    <w:bookmarkEnd w:id="1071"/>
    <w:bookmarkStart w:name="z124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назначения-1571 га.</w:t>
      </w:r>
    </w:p>
    <w:bookmarkEnd w:id="1072"/>
    <w:bookmarkStart w:name="z125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2300 голов крупного рогатого скота, 3280 голов мелкого рогатого скота, 472 голов лошадей.</w:t>
      </w:r>
    </w:p>
    <w:bookmarkEnd w:id="1073"/>
    <w:bookmarkStart w:name="z125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1074"/>
    <w:bookmarkStart w:name="z125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3 стада;</w:t>
      </w:r>
    </w:p>
    <w:bookmarkEnd w:id="1075"/>
    <w:bookmarkStart w:name="z125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4 стада;</w:t>
      </w:r>
    </w:p>
    <w:bookmarkEnd w:id="1076"/>
    <w:bookmarkStart w:name="z125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18 стад.</w:t>
      </w:r>
    </w:p>
    <w:bookmarkEnd w:id="1077"/>
    <w:bookmarkStart w:name="z125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1078"/>
    <w:bookmarkStart w:name="z125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1079"/>
    <w:bookmarkStart w:name="z125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080"/>
    <w:bookmarkStart w:name="z125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пункт осеменения.</w:t>
      </w:r>
    </w:p>
    <w:bookmarkEnd w:id="1081"/>
    <w:bookmarkStart w:name="z125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1082"/>
    <w:bookmarkStart w:name="z1260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1083"/>
    <w:bookmarkStart w:name="z126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4"/>
    <w:p>
      <w:pPr>
        <w:spacing w:after="0"/>
        <w:ind w:left="0"/>
        <w:jc w:val="both"/>
      </w:pPr>
      <w:r>
        <w:drawing>
          <wp:inline distT="0" distB="0" distL="0" distR="0">
            <wp:extent cx="6921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5"/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Өтеев Жақсылық, крестьянское хозяйство "Гафур"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Кушербаев Үсен, крестьянское хозяйство "Олжас"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Бекайдаров Аманжол, крестьянское хозяйство "Сенім"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Алимова Оразкүл, крестьянское хозяйство "Бибі"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Амантау Сейтхан, крестьянское хозяйство "Амантауов"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Ахмет Оралхан, крестьянское хозяйство "Досымжан"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Бакторазов Бауыржан, крестьянское хозяйство "Егізбаева"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Божанов Бағдат, крестьянское хозяйство "Божанов"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Ергешбаева Несібелі, крестьянское хозяйство "Несібелі"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Нұртай Сәбит, крестьянское хозяйство "Нұрдәулет"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"Өрікбай"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Райымхан Мырзахан, крестьянское хозяйство "Бұрхан"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Сапаров Жандарбек, крестьянское хозяйство "Сапар"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Смайлова Аманкүл, крестьянское хозяйство "Шах"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Сырғабаев Қанатбек, крестьянское хозяйство "Сырғабаев"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"Бастау"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Әбдіраман Қазыхан, крестьянское хозяйство "Әбдіраман"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Өтебаев Бақыт, крестьянское хозяйство "Ахмет"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предприниматель "Жапбасбаев Таужан"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предприниматель "Нұрсұлтан"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126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</w:tbl>
    <w:bookmarkStart w:name="z126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87"/>
    <w:bookmarkStart w:name="z126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1088"/>
    <w:bookmarkStart w:name="z1267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1089"/>
    <w:bookmarkStart w:name="z1268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090"/>
    <w:bookmarkStart w:name="z1269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1"/>
    <w:p>
      <w:pPr>
        <w:spacing w:after="0"/>
        <w:ind w:left="0"/>
        <w:jc w:val="both"/>
      </w:pPr>
      <w:r>
        <w:drawing>
          <wp:inline distT="0" distB="0" distL="0" distR="0">
            <wp:extent cx="75692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0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2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127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3"/>
    <w:p>
      <w:pPr>
        <w:spacing w:after="0"/>
        <w:ind w:left="0"/>
        <w:jc w:val="both"/>
      </w:pPr>
      <w:r>
        <w:drawing>
          <wp:inline distT="0" distB="0" distL="0" distR="0">
            <wp:extent cx="6667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4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127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5"/>
    <w:p>
      <w:pPr>
        <w:spacing w:after="0"/>
        <w:ind w:left="0"/>
        <w:jc w:val="both"/>
      </w:pPr>
      <w:r>
        <w:drawing>
          <wp:inline distT="0" distB="0" distL="0" distR="0">
            <wp:extent cx="6032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6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127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7"/>
    <w:p>
      <w:pPr>
        <w:spacing w:after="0"/>
        <w:ind w:left="0"/>
        <w:jc w:val="both"/>
      </w:pPr>
      <w:r>
        <w:drawing>
          <wp:inline distT="0" distB="0" distL="0" distR="0">
            <wp:extent cx="73914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8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128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9"/>
    <w:p>
      <w:pPr>
        <w:spacing w:after="0"/>
        <w:ind w:left="0"/>
        <w:jc w:val="both"/>
      </w:pPr>
      <w:r>
        <w:drawing>
          <wp:inline distT="0" distB="0" distL="0" distR="0">
            <wp:extent cx="68707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0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3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 14/27</w:t>
            </w:r>
          </w:p>
        </w:tc>
      </w:tr>
    </w:tbl>
    <w:bookmarkStart w:name="z1287" w:id="1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Туран на 2024-2025 годы</w:t>
      </w:r>
    </w:p>
    <w:bookmarkEnd w:id="1102"/>
    <w:bookmarkStart w:name="z128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103"/>
    <w:bookmarkStart w:name="z128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104"/>
    <w:bookmarkStart w:name="z129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105"/>
    <w:bookmarkStart w:name="z129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106"/>
    <w:bookmarkStart w:name="z129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107"/>
    <w:bookmarkStart w:name="z129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Туран (далее – сельский округ);</w:t>
      </w:r>
    </w:p>
    <w:bookmarkEnd w:id="1108"/>
    <w:bookmarkStart w:name="z129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109"/>
    <w:bookmarkStart w:name="z129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110"/>
    <w:bookmarkStart w:name="z129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1111"/>
    <w:bookmarkStart w:name="z129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1112"/>
    <w:bookmarkStart w:name="z129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113"/>
    <w:bookmarkStart w:name="z129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восточной части Шиелийского района.</w:t>
      </w:r>
    </w:p>
    <w:bookmarkEnd w:id="1114"/>
    <w:bookmarkStart w:name="z130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Ш. Кодаманова.</w:t>
      </w:r>
    </w:p>
    <w:bookmarkEnd w:id="1115"/>
    <w:bookmarkStart w:name="z130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1116"/>
    <w:bookmarkStart w:name="z130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15792 гектаров (далее – га), из них пастбищ –2960 га.</w:t>
      </w:r>
    </w:p>
    <w:bookmarkEnd w:id="1117"/>
    <w:bookmarkStart w:name="z130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118"/>
    <w:bookmarkStart w:name="z130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назначения-9248 га;</w:t>
      </w:r>
    </w:p>
    <w:bookmarkEnd w:id="1119"/>
    <w:bookmarkStart w:name="z130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пунктов-758 га;</w:t>
      </w:r>
    </w:p>
    <w:bookmarkEnd w:id="1120"/>
    <w:bookmarkStart w:name="z130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назначения-5226 га.</w:t>
      </w:r>
    </w:p>
    <w:bookmarkEnd w:id="1121"/>
    <w:bookmarkStart w:name="z130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3142 голов крупного рогатого скота, 4000 голов мелкого рогатого скота, 449 голов лошадей.</w:t>
      </w:r>
    </w:p>
    <w:bookmarkEnd w:id="1122"/>
    <w:bookmarkStart w:name="z130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1123"/>
    <w:bookmarkStart w:name="z130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4 стада;</w:t>
      </w:r>
    </w:p>
    <w:bookmarkEnd w:id="1124"/>
    <w:bookmarkStart w:name="z131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5 стада;</w:t>
      </w:r>
    </w:p>
    <w:bookmarkEnd w:id="1125"/>
    <w:bookmarkStart w:name="z131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18 стад.</w:t>
      </w:r>
    </w:p>
    <w:bookmarkEnd w:id="1126"/>
    <w:bookmarkStart w:name="z131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1127"/>
    <w:bookmarkStart w:name="z131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1128"/>
    <w:bookmarkStart w:name="z131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129"/>
    <w:bookmarkStart w:name="z131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пункт осеменения.</w:t>
      </w:r>
    </w:p>
    <w:bookmarkEnd w:id="1130"/>
    <w:bookmarkStart w:name="z131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1131"/>
    <w:bookmarkStart w:name="z1317" w:id="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1132"/>
    <w:bookmarkStart w:name="z131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3"/>
    <w:p>
      <w:pPr>
        <w:spacing w:after="0"/>
        <w:ind w:left="0"/>
        <w:jc w:val="both"/>
      </w:pPr>
      <w:r>
        <w:drawing>
          <wp:inline distT="0" distB="0" distL="0" distR="0">
            <wp:extent cx="6159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4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Илақбаев Тұрсынбек, крестьянское хозяйство "Ақбидай"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"Байкенжеев Батырхан, крестьянское хозяйство "Байкенжиев"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Парманқұлов Мақмұтхан, крестьянское хозяйство "Әзімхан"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Ахметов Еркебұлан, крестьянское хозяйство "Ибадулла"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Тоқай Шарипа, крестьянское хозяйство "Қалдыбек"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Қойшыбай Батырхан, крестьянское хозяйство "Молшылық"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Раисов Ерлан, крестьянское хозяйство "Нұрислам"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Батталов Мұрат, крестьянское хозяйство "Үміт"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Қодаманов Ғабит, крестьянское хозяйство "Қодаманов"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Парманқұлов Қанағат, крестьянское хозяйство "Қанағат"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Қожахметов Мұхаметқали, крестьянское хозяйство "Қожахметов"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Жылқайдаров Оразәлі, крестьянское хозяйство "Жылқайдаров"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Садықов Медетбек, крестьянское хозяйство "Төлеу"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Мырзаева Гулнара, крестьянское хозяйство "Мырзаева"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132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</w:tbl>
    <w:bookmarkStart w:name="z132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36"/>
    <w:bookmarkStart w:name="z132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1137"/>
    <w:bookmarkStart w:name="z132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1138"/>
    <w:bookmarkStart w:name="z1325" w:id="1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139"/>
    <w:bookmarkStart w:name="z132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0"/>
    <w:p>
      <w:pPr>
        <w:spacing w:after="0"/>
        <w:ind w:left="0"/>
        <w:jc w:val="both"/>
      </w:pPr>
      <w:r>
        <w:drawing>
          <wp:inline distT="0" distB="0" distL="0" distR="0">
            <wp:extent cx="56388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1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132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2"/>
    <w:p>
      <w:pPr>
        <w:spacing w:after="0"/>
        <w:ind w:left="0"/>
        <w:jc w:val="both"/>
      </w:pPr>
      <w:r>
        <w:drawing>
          <wp:inline distT="0" distB="0" distL="0" distR="0">
            <wp:extent cx="49911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3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1332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4"/>
    <w:p>
      <w:pPr>
        <w:spacing w:after="0"/>
        <w:ind w:left="0"/>
        <w:jc w:val="both"/>
      </w:pPr>
      <w:r>
        <w:drawing>
          <wp:inline distT="0" distB="0" distL="0" distR="0">
            <wp:extent cx="53213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3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5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133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6"/>
    <w:p>
      <w:pPr>
        <w:spacing w:after="0"/>
        <w:ind w:left="0"/>
        <w:jc w:val="both"/>
      </w:pPr>
      <w:r>
        <w:drawing>
          <wp:inline distT="0" distB="0" distL="0" distR="0">
            <wp:extent cx="51308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7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133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8"/>
    <w:p>
      <w:pPr>
        <w:spacing w:after="0"/>
        <w:ind w:left="0"/>
        <w:jc w:val="both"/>
      </w:pPr>
      <w:r>
        <w:drawing>
          <wp:inline distT="0" distB="0" distL="0" distR="0">
            <wp:extent cx="57150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9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0" w:id="1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1344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Енбекши на 2024-2025 годы</w:t>
      </w:r>
    </w:p>
    <w:bookmarkEnd w:id="1151"/>
    <w:bookmarkStart w:name="z134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152"/>
    <w:bookmarkStart w:name="z134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153"/>
    <w:bookmarkStart w:name="z134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154"/>
    <w:bookmarkStart w:name="z134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155"/>
    <w:bookmarkStart w:name="z134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156"/>
    <w:bookmarkStart w:name="z1350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Енбекши (далее – сельский округ);</w:t>
      </w:r>
    </w:p>
    <w:bookmarkEnd w:id="1157"/>
    <w:bookmarkStart w:name="z1351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158"/>
    <w:bookmarkStart w:name="z1352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159"/>
    <w:bookmarkStart w:name="z135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1160"/>
    <w:bookmarkStart w:name="z1354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8,4 центнер/гектар.</w:t>
      </w:r>
    </w:p>
    <w:bookmarkEnd w:id="1161"/>
    <w:bookmarkStart w:name="z1355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162"/>
    <w:bookmarkStart w:name="z1356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северо-восточной части Шиелийского района, граничит с восточной стороны Жанакорганским районом.</w:t>
      </w:r>
    </w:p>
    <w:bookmarkEnd w:id="1163"/>
    <w:bookmarkStart w:name="z1357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село Енбекши, село Косуйенки.</w:t>
      </w:r>
    </w:p>
    <w:bookmarkEnd w:id="1164"/>
    <w:bookmarkStart w:name="z1358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в пределах степной зоны и по агроклиматическим показателям, характерные для них свойства: суровая продолжительная зима, короткое умеренно жаркое лето, резкими контрастами температур зимы и лета, малое количество годовых осадков.</w:t>
      </w:r>
    </w:p>
    <w:bookmarkEnd w:id="1165"/>
    <w:bookmarkStart w:name="z1359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454923 гектаров (далее – га), из них пастбищ –30927 га.</w:t>
      </w:r>
    </w:p>
    <w:bookmarkEnd w:id="1166"/>
    <w:bookmarkStart w:name="z1360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167"/>
    <w:bookmarkStart w:name="z1361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назначения-32102 га;</w:t>
      </w:r>
    </w:p>
    <w:bookmarkEnd w:id="1168"/>
    <w:bookmarkStart w:name="z1362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пунктов-3347 га,</w:t>
      </w:r>
    </w:p>
    <w:bookmarkEnd w:id="1169"/>
    <w:bookmarkStart w:name="z1363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промышленности, транспорта, связи, космоса, обороны, национальной безопасности и других несельскохозяйственных целей-218609 га.</w:t>
      </w:r>
    </w:p>
    <w:bookmarkEnd w:id="1170"/>
    <w:bookmarkStart w:name="z1364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3158 голов крупного рогатого скота,15114 голов мелкого рогатого скота,674 голов лошадей, 471 голов верблюдов.</w:t>
      </w:r>
    </w:p>
    <w:bookmarkEnd w:id="1171"/>
    <w:bookmarkStart w:name="z1365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сельскозяйственных животных распределено следующим образом:</w:t>
      </w:r>
    </w:p>
    <w:bookmarkEnd w:id="1172"/>
    <w:bookmarkStart w:name="z1366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4стада;</w:t>
      </w:r>
    </w:p>
    <w:bookmarkEnd w:id="1173"/>
    <w:bookmarkStart w:name="z1367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21 стада;</w:t>
      </w:r>
    </w:p>
    <w:bookmarkEnd w:id="1174"/>
    <w:bookmarkStart w:name="z1368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26 стад;</w:t>
      </w:r>
    </w:p>
    <w:bookmarkEnd w:id="1175"/>
    <w:bookmarkStart w:name="z1369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15 стад.</w:t>
      </w:r>
    </w:p>
    <w:bookmarkEnd w:id="1176"/>
    <w:bookmarkStart w:name="z1370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используется преимущественно для выпаса скота. На территории сельского округа отсутсвуют сеялки и аридные пастбища.</w:t>
      </w:r>
    </w:p>
    <w:bookmarkEnd w:id="1177"/>
    <w:bookmarkStart w:name="z1371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bookmarkEnd w:id="1178"/>
    <w:bookmarkStart w:name="z1372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179"/>
    <w:bookmarkStart w:name="z1373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пункт осеменения.</w:t>
      </w:r>
    </w:p>
    <w:bookmarkEnd w:id="1180"/>
    <w:bookmarkStart w:name="z1374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1181"/>
    <w:bookmarkStart w:name="z1375" w:id="1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иземлепользователей на основании правоустанавливающих документов</w:t>
      </w:r>
    </w:p>
    <w:bookmarkEnd w:id="1182"/>
    <w:bookmarkStart w:name="z1376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3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7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4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Алмасбаев Мамырахан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Аширбеков Бағлан, крестьянское хозяйство "Әшірбеков"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Бекжанов Сәрсенбай, крестьянское хозяйство "Өскенбай"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Өмірәлі Абамүсілім, крестьянское хозяйство "Аруана"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Ібішев Нұрлан, крестьянское хозяйство "Таубай"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Шертаева Рсалды "Өркен"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Бейсенов Ғабит, крестьянское хозяйство "Ғабит"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Қаракей Күлзада, крестьянское хозяйство "Сейділдаев"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Ермекбаев Өмірхан, крестьянское хозяйство "Жарас"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Жүсіпов Айтөре, крестьянское хозяйство "Жәнібек"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Қалымбетов Берік, крестьянское хозяйство "Берік"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Әлсейтов Бейсенбі, крестьянское хозяйство "Әлсейт"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Умаров Ибрагим, крестьянское хозяйство "Өмірбек"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Өмірәлиев Марат, крестьянское хозяйство "Әбдрахман"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Бәтішев Өмірбек, крестьянское хозяйство "Бәтіш"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Кәрібаев Еркінбай, крестьянское хозяйство "Қаратау"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Туленов Амангелді, крестьянское хозяйство "Туленов"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Әлмағанбет Бақытжан, крестьянское хозяйство "Қайнар"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Смайлова Шарбан, крестьянское хозяйство "Мейіржан"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Орымбаев Саттарбек, крестьянское хозяйство "Аңшы Ата"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Шәрбекұлы Мырзағали, крестьянское хозяйство "Нартай"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Оспан Өмірбек, крестьянское хозяйство "Мыңбұлақ"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Қозайдаров Махсут, крестьянское хозяйство "Алишах"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Мұсаханұлы Абылайхан, крестьянское хозяйство "Мұсахан"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Ермағанбетов Орынбасар, крестьянское хозяйство "Сабыр"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Қамбаров Нұрманхан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Ә.Әшіров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Алтайбай Айдос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Әбдрашев Мейрамбек, крестьянское хозяйство "Жарасхан"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Ишанқұлұлы Ерғали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Сапарбай Құлахмет, крестьянское хозяйство "Марғұлан"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Бекенұлы Айдос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1379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 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1194,8</w:t>
            </w:r>
          </w:p>
        </w:tc>
      </w:tr>
    </w:tbl>
    <w:bookmarkStart w:name="z1380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86"/>
    <w:bookmarkStart w:name="z1381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1187"/>
    <w:bookmarkStart w:name="z1382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1188"/>
    <w:bookmarkStart w:name="z1383" w:id="1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189"/>
    <w:bookmarkStart w:name="z1384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0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5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1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138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2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3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Start w:name="z139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5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пастбища, и перемещения его на предоставляемые пастбища</w:t>
      </w:r>
    </w:p>
    <w:bookmarkStart w:name="z139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6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7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Start w:name="z1396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8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7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9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2024 года №14/27</w:t>
            </w:r>
          </w:p>
        </w:tc>
      </w:tr>
    </w:tbl>
    <w:bookmarkStart w:name="z1402" w:id="1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распределения пастбищ для размещения маточного (дойного) поголовья крупного рогатого скота в разрезе населенных пунктов по поселку и сельским округам</w:t>
      </w:r>
    </w:p>
    <w:bookmarkEnd w:id="1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50,2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50,2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Байгекум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разъезд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Жиделиарык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Ы.Жахаев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Жансеит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Буланбай бауы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Турсынбай датка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Майлытогай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1-Май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Жаназар 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Тартогай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Кирпичный завод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2- ферма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разъезд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Теликоль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 Кодаманов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Косуйенки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header.xml" Type="http://schemas.openxmlformats.org/officeDocument/2006/relationships/header" Id="rId28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