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b715" w14:textId="709b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Енбекши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декабря 2024 года № 25/9.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Енбекши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101 694 тысяч тенге, в том числе:</w:t>
      </w:r>
    </w:p>
    <w:bookmarkEnd w:id="1"/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23 205 тысяч тенге;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78 489 тысяч тенге;</w:t>
      </w:r>
    </w:p>
    <w:bookmarkEnd w:id="3"/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109 774,1 тысяч тенге;</w:t>
      </w:r>
    </w:p>
    <w:bookmarkEnd w:id="4"/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-8 080,1 тысяч тенге;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8 080,1 тысяч тенге;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8 080,1 тысяч тенге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Шиелийского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37/9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Енбекши на 2025 год в сумме 73 676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25/9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2025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Шиелийского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37/9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109 774,1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 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25/9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 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25/9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 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