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3eeb" w14:textId="efa3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Бестам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2024 года № 25/8.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Бестам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7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89 633 тысяч тенге, в том числе:</w:t>
      </w:r>
    </w:p>
    <w:bookmarkEnd w:id="1"/>
    <w:bookmarkStart w:name="z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7 203 тысяч тенге;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82 430 тысяч тенге;</w:t>
      </w:r>
    </w:p>
    <w:bookmarkEnd w:id="3"/>
    <w:bookmarkStart w:name="z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91 047,7 тысяч тенге;</w:t>
      </w:r>
    </w:p>
    <w:bookmarkEnd w:id="4"/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-1 414,7 тысяч тенге;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1 414,7 тысяч тенге;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1 414,7 тысяч тенге.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Бестам на 2025 год в сумме 64 854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25/8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16 216 ,9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средний и капитальный автомобильных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Возварт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средний и капитальный автомобильных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25/8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средний и капитальный автомобильных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