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67eb" w14:textId="25f6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Алмалы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26 декабря 2024 года № 25/5.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Шиелийский районный маслихат 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Алмалы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4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68 112 тысяч тенге, в том числе:</w:t>
      </w:r>
    </w:p>
    <w:bookmarkEnd w:id="1"/>
    <w:bookmarkStart w:name="z4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6 082 тысяч тенге;</w:t>
      </w:r>
    </w:p>
    <w:bookmarkEnd w:id="2"/>
    <w:bookmarkStart w:name="z4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62 030 тысяч тенге;</w:t>
      </w:r>
    </w:p>
    <w:bookmarkEnd w:id="3"/>
    <w:bookmarkStart w:name="z5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–72 867,3 тысяч тенге;</w:t>
      </w:r>
    </w:p>
    <w:bookmarkEnd w:id="4"/>
    <w:bookmarkStart w:name="z5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5"/>
    <w:bookmarkStart w:name="z5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7"/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9"/>
    <w:bookmarkStart w:name="z5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0"/>
    <w:bookmarkStart w:name="z5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-4755,3 тысяч тенге;</w:t>
      </w:r>
    </w:p>
    <w:bookmarkEnd w:id="11"/>
    <w:bookmarkStart w:name="z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–4755,3 тысяч тенге;</w:t>
      </w:r>
    </w:p>
    <w:bookmarkEnd w:id="12"/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3"/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4"/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4755,3 тысяч тенге.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Шиелийского районного маслихата Кызылординской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37/5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субвенций, передаваемых из районного бюджета в бюджет сельского округа Алмалы на 2025 год в сумме 60 305 тысяч тенге.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25/5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2025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Шиелийского районного маслихата Кызылординской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37/5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перевод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25/5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25/5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