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5052" w14:textId="34d5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и сельских округов Сырдарьинского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2024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16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самоуравлении в Республике Казахстан" Сырдарьинский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Теренозек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10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1241559,4 тысяч тенге, в том числе:</w:t>
      </w:r>
    </w:p>
    <w:bookmarkEnd w:id="2"/>
    <w:bookmarkStart w:name="z10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129058,8 тысяч тенге;</w:t>
      </w:r>
    </w:p>
    <w:bookmarkEnd w:id="3"/>
    <w:bookmarkStart w:name="z10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10248,1 тысяч тенге;</w:t>
      </w:r>
    </w:p>
    <w:bookmarkEnd w:id="4"/>
    <w:bookmarkStart w:name="z10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733,4 тысяч тенге;</w:t>
      </w:r>
    </w:p>
    <w:bookmarkEnd w:id="5"/>
    <w:bookmarkStart w:name="z10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1101519,1 тысяч тенге;</w:t>
      </w:r>
    </w:p>
    <w:bookmarkEnd w:id="6"/>
    <w:bookmarkStart w:name="z10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1241653,1 тысяч тенге;</w:t>
      </w:r>
    </w:p>
    <w:bookmarkEnd w:id="7"/>
    <w:bookmarkStart w:name="z10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0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0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0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0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0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0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-93,7 тысяч тенге;</w:t>
      </w:r>
    </w:p>
    <w:bookmarkEnd w:id="14"/>
    <w:bookmarkStart w:name="z10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93,7 тысяч тенге;</w:t>
      </w:r>
    </w:p>
    <w:bookmarkEnd w:id="15"/>
    <w:bookmarkStart w:name="z10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10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7"/>
    <w:bookmarkStart w:name="z10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93,7 тысяч тенге.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Айдарлы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bookmarkStart w:name="z10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139694 тысяч тенге, в том числе:</w:t>
      </w:r>
    </w:p>
    <w:bookmarkEnd w:id="20"/>
    <w:bookmarkStart w:name="z10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9997,2 тысяч тенге;</w:t>
      </w:r>
    </w:p>
    <w:bookmarkEnd w:id="21"/>
    <w:bookmarkStart w:name="z10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670,9 тысяч тенге;</w:t>
      </w:r>
    </w:p>
    <w:bookmarkEnd w:id="22"/>
    <w:bookmarkStart w:name="z10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502 тысяч тенге:</w:t>
      </w:r>
    </w:p>
    <w:bookmarkEnd w:id="23"/>
    <w:bookmarkStart w:name="z10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128523,9 тысяч тенге;</w:t>
      </w:r>
    </w:p>
    <w:bookmarkEnd w:id="24"/>
    <w:bookmarkStart w:name="z10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139995,2 тысяч тенге;</w:t>
      </w:r>
    </w:p>
    <w:bookmarkEnd w:id="25"/>
    <w:bookmarkStart w:name="z10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6"/>
    <w:bookmarkStart w:name="z10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7"/>
    <w:bookmarkStart w:name="z10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8"/>
    <w:bookmarkStart w:name="z10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9"/>
    <w:bookmarkStart w:name="z10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0"/>
    <w:bookmarkStart w:name="z10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1"/>
    <w:bookmarkStart w:name="z10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-301,2 тысяч тенге;</w:t>
      </w:r>
    </w:p>
    <w:bookmarkEnd w:id="32"/>
    <w:bookmarkStart w:name="z10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301,2 тысяч тенге;</w:t>
      </w:r>
    </w:p>
    <w:bookmarkEnd w:id="33"/>
    <w:bookmarkStart w:name="z10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34"/>
    <w:bookmarkStart w:name="z10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35"/>
    <w:bookmarkStart w:name="z10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301,2 тысяч тенге.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Акжарма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7"/>
    <w:bookmarkStart w:name="z10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143275,8 тысяч тенге, в том числе:</w:t>
      </w:r>
    </w:p>
    <w:bookmarkEnd w:id="38"/>
    <w:bookmarkStart w:name="z10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20187,8 тысяч тенге;</w:t>
      </w:r>
    </w:p>
    <w:bookmarkEnd w:id="39"/>
    <w:bookmarkStart w:name="z10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bookmarkEnd w:id="40"/>
    <w:bookmarkStart w:name="z10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878 тысяч тенге:</w:t>
      </w:r>
    </w:p>
    <w:bookmarkEnd w:id="41"/>
    <w:bookmarkStart w:name="z10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121965 тысяч тенге;</w:t>
      </w:r>
    </w:p>
    <w:bookmarkEnd w:id="42"/>
    <w:bookmarkStart w:name="z10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143537,3 тысяч тенге;</w:t>
      </w:r>
    </w:p>
    <w:bookmarkEnd w:id="43"/>
    <w:bookmarkStart w:name="z10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4"/>
    <w:bookmarkStart w:name="z10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5"/>
    <w:bookmarkStart w:name="z10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6"/>
    <w:bookmarkStart w:name="z10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7"/>
    <w:bookmarkStart w:name="z10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8"/>
    <w:bookmarkStart w:name="z10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49"/>
    <w:bookmarkStart w:name="z10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-261,5 тысяч тенге;</w:t>
      </w:r>
    </w:p>
    <w:bookmarkEnd w:id="50"/>
    <w:bookmarkStart w:name="z10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261,5 тысяч тенге;</w:t>
      </w:r>
    </w:p>
    <w:bookmarkEnd w:id="51"/>
    <w:bookmarkStart w:name="z10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52"/>
    <w:bookmarkStart w:name="z10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53"/>
    <w:bookmarkStart w:name="z10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261,5 тысяч тенге.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Амангельды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5"/>
    <w:bookmarkStart w:name="z10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197697,6 тысяч тенге, в том числе:</w:t>
      </w:r>
    </w:p>
    <w:bookmarkEnd w:id="56"/>
    <w:bookmarkStart w:name="z10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12797,7 тысяч тенге;</w:t>
      </w:r>
    </w:p>
    <w:bookmarkEnd w:id="57"/>
    <w:bookmarkStart w:name="z10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566,3 тысяч тенге;</w:t>
      </w:r>
    </w:p>
    <w:bookmarkEnd w:id="58"/>
    <w:bookmarkStart w:name="z1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604,6 тысяч тенге;</w:t>
      </w:r>
    </w:p>
    <w:bookmarkEnd w:id="59"/>
    <w:bookmarkStart w:name="z1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183729 тысяч тенге;</w:t>
      </w:r>
    </w:p>
    <w:bookmarkEnd w:id="60"/>
    <w:bookmarkStart w:name="z1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198066,7 тысяч тенге;</w:t>
      </w:r>
    </w:p>
    <w:bookmarkEnd w:id="61"/>
    <w:bookmarkStart w:name="z1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2"/>
    <w:bookmarkStart w:name="z1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3"/>
    <w:bookmarkStart w:name="z1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4"/>
    <w:bookmarkStart w:name="z1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5"/>
    <w:bookmarkStart w:name="z1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6"/>
    <w:bookmarkStart w:name="z1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67"/>
    <w:bookmarkStart w:name="z1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-369,1 тысяч тенге;</w:t>
      </w:r>
    </w:p>
    <w:bookmarkEnd w:id="68"/>
    <w:bookmarkStart w:name="z1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369,1 тысяч тенге;</w:t>
      </w:r>
    </w:p>
    <w:bookmarkEnd w:id="69"/>
    <w:bookmarkStart w:name="z1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70"/>
    <w:bookmarkStart w:name="z1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71"/>
    <w:bookmarkStart w:name="z1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369,1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Аскара Токмаганбетова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3"/>
    <w:bookmarkStart w:name="z1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128394,3 тысяч тенге, в том числе:</w:t>
      </w:r>
    </w:p>
    <w:bookmarkEnd w:id="74"/>
    <w:bookmarkStart w:name="z1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21261,5 тысяч тенге;</w:t>
      </w:r>
    </w:p>
    <w:bookmarkEnd w:id="75"/>
    <w:bookmarkStart w:name="z1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400,3 тысяч тенге;</w:t>
      </w:r>
    </w:p>
    <w:bookmarkEnd w:id="76"/>
    <w:bookmarkStart w:name="z1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172,5 тысяч тенге;</w:t>
      </w:r>
    </w:p>
    <w:bookmarkEnd w:id="77"/>
    <w:bookmarkStart w:name="z1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106560 тысяч тенге;</w:t>
      </w:r>
    </w:p>
    <w:bookmarkEnd w:id="78"/>
    <w:bookmarkStart w:name="z1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128590,2 тысяч тенге;</w:t>
      </w:r>
    </w:p>
    <w:bookmarkEnd w:id="79"/>
    <w:bookmarkStart w:name="z1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0"/>
    <w:bookmarkStart w:name="z1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1"/>
    <w:bookmarkStart w:name="z1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2"/>
    <w:bookmarkStart w:name="z1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3"/>
    <w:bookmarkStart w:name="z1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4"/>
    <w:bookmarkStart w:name="z1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85"/>
    <w:bookmarkStart w:name="z1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-195,9 тысяч тенге;</w:t>
      </w:r>
    </w:p>
    <w:bookmarkEnd w:id="86"/>
    <w:bookmarkStart w:name="z1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195,9 тысяч тенге;</w:t>
      </w:r>
    </w:p>
    <w:bookmarkEnd w:id="87"/>
    <w:bookmarkStart w:name="z1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88"/>
    <w:bookmarkStart w:name="z1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89"/>
    <w:bookmarkStart w:name="z1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195,9 тысяч тенге.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Бесарык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1"/>
    <w:bookmarkStart w:name="z1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169751,8 тысяч тенге, в том числе:</w:t>
      </w:r>
    </w:p>
    <w:bookmarkEnd w:id="92"/>
    <w:bookmarkStart w:name="z1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47837,4 тысяч тенге;</w:t>
      </w:r>
    </w:p>
    <w:bookmarkEnd w:id="93"/>
    <w:bookmarkStart w:name="z1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 тысяч тенге;</w:t>
      </w:r>
    </w:p>
    <w:bookmarkEnd w:id="94"/>
    <w:bookmarkStart w:name="z1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121529,4 тысяч тенге;</w:t>
      </w:r>
    </w:p>
    <w:bookmarkEnd w:id="95"/>
    <w:bookmarkStart w:name="z1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170864,3 тысяч тенге;</w:t>
      </w:r>
    </w:p>
    <w:bookmarkEnd w:id="96"/>
    <w:bookmarkStart w:name="z1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7"/>
    <w:bookmarkStart w:name="z1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8"/>
    <w:bookmarkStart w:name="z1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9"/>
    <w:bookmarkStart w:name="z1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0"/>
    <w:bookmarkStart w:name="z1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1"/>
    <w:bookmarkStart w:name="z1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2"/>
    <w:bookmarkStart w:name="z1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-1112,5 тысяч тенге;</w:t>
      </w:r>
    </w:p>
    <w:bookmarkEnd w:id="103"/>
    <w:bookmarkStart w:name="z1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1112,5 тысяч тенге;</w:t>
      </w:r>
    </w:p>
    <w:bookmarkEnd w:id="104"/>
    <w:bookmarkStart w:name="z1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05"/>
    <w:bookmarkStart w:name="z1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06"/>
    <w:bookmarkStart w:name="z1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1112,5 тысяч тенге. 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Жетиколь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8"/>
    <w:bookmarkStart w:name="z1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115585 тысяч тенге, в том числе:</w:t>
      </w:r>
    </w:p>
    <w:bookmarkEnd w:id="109"/>
    <w:bookmarkStart w:name="z1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2894 тысяч тенге;</w:t>
      </w:r>
    </w:p>
    <w:bookmarkEnd w:id="110"/>
    <w:bookmarkStart w:name="z1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373 тысяч тенге;</w:t>
      </w:r>
    </w:p>
    <w:bookmarkEnd w:id="111"/>
    <w:bookmarkStart w:name="z1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112318 тысяч тенге;</w:t>
      </w:r>
    </w:p>
    <w:bookmarkEnd w:id="112"/>
    <w:bookmarkStart w:name="z1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115642,1 тысяч тенге;</w:t>
      </w:r>
    </w:p>
    <w:bookmarkEnd w:id="113"/>
    <w:bookmarkStart w:name="z1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14"/>
    <w:bookmarkStart w:name="z1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5"/>
    <w:bookmarkStart w:name="z1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6"/>
    <w:bookmarkStart w:name="z1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7"/>
    <w:bookmarkStart w:name="z1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8"/>
    <w:bookmarkStart w:name="z1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9"/>
    <w:bookmarkStart w:name="z1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-57,1 тысяч тенге;</w:t>
      </w:r>
    </w:p>
    <w:bookmarkEnd w:id="120"/>
    <w:bookmarkStart w:name="z1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57,1 тысяч тенге;</w:t>
      </w:r>
    </w:p>
    <w:bookmarkEnd w:id="121"/>
    <w:bookmarkStart w:name="z1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22"/>
    <w:bookmarkStart w:name="z1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23"/>
    <w:bookmarkStart w:name="z1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57,1 тысяч тенге. 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Инкардария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5"/>
    <w:bookmarkStart w:name="z9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106739 тысяч тенге, в том числе:</w:t>
      </w:r>
    </w:p>
    <w:bookmarkEnd w:id="126"/>
    <w:bookmarkStart w:name="z9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4297 тысяч тенге;</w:t>
      </w:r>
    </w:p>
    <w:bookmarkEnd w:id="127"/>
    <w:bookmarkStart w:name="z9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102442 тысяч тенге;</w:t>
      </w:r>
    </w:p>
    <w:bookmarkEnd w:id="128"/>
    <w:bookmarkStart w:name="z9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107444,9 тысяч тенге;</w:t>
      </w:r>
    </w:p>
    <w:bookmarkEnd w:id="129"/>
    <w:bookmarkStart w:name="z9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30"/>
    <w:bookmarkStart w:name="z9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31"/>
    <w:bookmarkStart w:name="z9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32"/>
    <w:bookmarkStart w:name="z9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33"/>
    <w:bookmarkStart w:name="z9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4"/>
    <w:bookmarkStart w:name="z9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5"/>
    <w:bookmarkStart w:name="z9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-705,9 тысяч тенге;</w:t>
      </w:r>
    </w:p>
    <w:bookmarkEnd w:id="136"/>
    <w:bookmarkStart w:name="z9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705,9 тысяч тенге;</w:t>
      </w:r>
    </w:p>
    <w:bookmarkEnd w:id="137"/>
    <w:bookmarkStart w:name="z9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38"/>
    <w:bookmarkStart w:name="z9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39"/>
    <w:bookmarkStart w:name="z9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705,9 тысяч тенге.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Сырдарьинского районного маслихата Кызылординской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Калжан ахун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1"/>
    <w:bookmarkStart w:name="z1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109600 тысяч тенге, в том числе:</w:t>
      </w:r>
    </w:p>
    <w:bookmarkEnd w:id="142"/>
    <w:bookmarkStart w:name="z1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5969 тысяч тенге;</w:t>
      </w:r>
    </w:p>
    <w:bookmarkEnd w:id="143"/>
    <w:bookmarkStart w:name="z1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491 тысяч тенге;</w:t>
      </w:r>
    </w:p>
    <w:bookmarkEnd w:id="144"/>
    <w:bookmarkStart w:name="z1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 тысяч тенге;</w:t>
      </w:r>
    </w:p>
    <w:bookmarkEnd w:id="145"/>
    <w:bookmarkStart w:name="z1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102902 тысяч тенге;</w:t>
      </w:r>
    </w:p>
    <w:bookmarkEnd w:id="146"/>
    <w:bookmarkStart w:name="z1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109608,8 тысяч тенге;</w:t>
      </w:r>
    </w:p>
    <w:bookmarkEnd w:id="147"/>
    <w:bookmarkStart w:name="z1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48"/>
    <w:bookmarkStart w:name="z1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49"/>
    <w:bookmarkStart w:name="z1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50"/>
    <w:bookmarkStart w:name="z1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51"/>
    <w:bookmarkStart w:name="z1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52"/>
    <w:bookmarkStart w:name="z1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3"/>
    <w:bookmarkStart w:name="z1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-8,8 тысяч тенге;</w:t>
      </w:r>
    </w:p>
    <w:bookmarkEnd w:id="154"/>
    <w:bookmarkStart w:name="z1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8,8 тысяч тенге;</w:t>
      </w:r>
    </w:p>
    <w:bookmarkEnd w:id="155"/>
    <w:bookmarkStart w:name="z1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6"/>
    <w:bookmarkStart w:name="z1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57"/>
    <w:bookmarkStart w:name="z1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8,8 тысяч тенге. 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Когалыколь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9"/>
    <w:bookmarkStart w:name="z1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179170 тысяч тенге, в том числе:</w:t>
      </w:r>
    </w:p>
    <w:bookmarkEnd w:id="160"/>
    <w:bookmarkStart w:name="z1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49165 тысяч тенге;</w:t>
      </w:r>
    </w:p>
    <w:bookmarkEnd w:id="161"/>
    <w:bookmarkStart w:name="z1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1269 тысяч тенге;</w:t>
      </w:r>
    </w:p>
    <w:bookmarkEnd w:id="162"/>
    <w:bookmarkStart w:name="z1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738 тысяч тенге;</w:t>
      </w:r>
    </w:p>
    <w:bookmarkEnd w:id="163"/>
    <w:bookmarkStart w:name="z1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127998 тысяч тенге;</w:t>
      </w:r>
    </w:p>
    <w:bookmarkEnd w:id="164"/>
    <w:bookmarkStart w:name="z1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181988 тысяч тенге;</w:t>
      </w:r>
    </w:p>
    <w:bookmarkEnd w:id="165"/>
    <w:bookmarkStart w:name="z1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66"/>
    <w:bookmarkStart w:name="z1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67"/>
    <w:bookmarkStart w:name="z1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68"/>
    <w:bookmarkStart w:name="z1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69"/>
    <w:bookmarkStart w:name="z1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70"/>
    <w:bookmarkStart w:name="z1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71"/>
    <w:bookmarkStart w:name="z1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-2818 тысяч тенге;</w:t>
      </w:r>
    </w:p>
    <w:bookmarkEnd w:id="172"/>
    <w:bookmarkStart w:name="z1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2818 тысяч тенге;</w:t>
      </w:r>
    </w:p>
    <w:bookmarkEnd w:id="173"/>
    <w:bookmarkStart w:name="z1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4"/>
    <w:bookmarkStart w:name="z1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75"/>
    <w:bookmarkStart w:name="z1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2818 тысяч тенге. 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Наги Ильясова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7"/>
    <w:bookmarkStart w:name="z9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162763,3 тысяч тенге, в том числе:</w:t>
      </w:r>
    </w:p>
    <w:bookmarkEnd w:id="178"/>
    <w:bookmarkStart w:name="z9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8838,1 тысяч тенге;</w:t>
      </w:r>
    </w:p>
    <w:bookmarkEnd w:id="179"/>
    <w:bookmarkStart w:name="z9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856 тысяч тенге;</w:t>
      </w:r>
    </w:p>
    <w:bookmarkEnd w:id="180"/>
    <w:bookmarkStart w:name="z9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153069,2 тысяч тенге;</w:t>
      </w:r>
    </w:p>
    <w:bookmarkEnd w:id="181"/>
    <w:bookmarkStart w:name="z9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162812,2 тысяч тенге;</w:t>
      </w:r>
    </w:p>
    <w:bookmarkEnd w:id="182"/>
    <w:bookmarkStart w:name="z9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83"/>
    <w:bookmarkStart w:name="z9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84"/>
    <w:bookmarkStart w:name="z9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85"/>
    <w:bookmarkStart w:name="z9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86"/>
    <w:bookmarkStart w:name="z9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87"/>
    <w:bookmarkStart w:name="z9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88"/>
    <w:bookmarkStart w:name="z9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-48,9 тысяч тенге;</w:t>
      </w:r>
    </w:p>
    <w:bookmarkEnd w:id="189"/>
    <w:bookmarkStart w:name="z9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48,9 тысяч тенге;</w:t>
      </w:r>
    </w:p>
    <w:bookmarkEnd w:id="190"/>
    <w:bookmarkStart w:name="z9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91"/>
    <w:bookmarkStart w:name="z9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192"/>
    <w:bookmarkStart w:name="z9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48,9 тысяч тенге. 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Сырдарьинского районного маслихата Кызылординской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Сакен Сейфуллина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4"/>
    <w:bookmarkStart w:name="z1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325946,6 тысяч тенге, в том числе:</w:t>
      </w:r>
    </w:p>
    <w:bookmarkEnd w:id="195"/>
    <w:bookmarkStart w:name="z1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12517,1 тысяч тенге;</w:t>
      </w:r>
    </w:p>
    <w:bookmarkEnd w:id="196"/>
    <w:bookmarkStart w:name="z1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 тысяч тенге;</w:t>
      </w:r>
    </w:p>
    <w:bookmarkEnd w:id="197"/>
    <w:bookmarkStart w:name="z1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2875,6 тысяч тенге;</w:t>
      </w:r>
    </w:p>
    <w:bookmarkEnd w:id="198"/>
    <w:bookmarkStart w:name="z1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310271,9 тысяч тенге;</w:t>
      </w:r>
    </w:p>
    <w:bookmarkEnd w:id="199"/>
    <w:bookmarkStart w:name="z1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326028,6 тысяч тенге;</w:t>
      </w:r>
    </w:p>
    <w:bookmarkEnd w:id="200"/>
    <w:bookmarkStart w:name="z1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01"/>
    <w:bookmarkStart w:name="z1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02"/>
    <w:bookmarkStart w:name="z1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03"/>
    <w:bookmarkStart w:name="z1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04"/>
    <w:bookmarkStart w:name="z1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05"/>
    <w:bookmarkStart w:name="z1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06"/>
    <w:bookmarkStart w:name="z1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 тысяч тенге;</w:t>
      </w:r>
    </w:p>
    <w:bookmarkEnd w:id="207"/>
    <w:bookmarkStart w:name="z1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тысяч тенге;</w:t>
      </w:r>
    </w:p>
    <w:bookmarkEnd w:id="208"/>
    <w:bookmarkStart w:name="z1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209"/>
    <w:bookmarkStart w:name="z1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210"/>
    <w:bookmarkStart w:name="z1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82 тысяч тенге. 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Шаган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2"/>
    <w:bookmarkStart w:name="z1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383640,1 тысяч тенге, в том числе:</w:t>
      </w:r>
    </w:p>
    <w:bookmarkEnd w:id="213"/>
    <w:bookmarkStart w:name="z1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50014,6 тысяч тенге;</w:t>
      </w:r>
    </w:p>
    <w:bookmarkEnd w:id="214"/>
    <w:bookmarkStart w:name="z1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260,5 тысяч тенге;</w:t>
      </w:r>
    </w:p>
    <w:bookmarkEnd w:id="215"/>
    <w:bookmarkStart w:name="z1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333365 тысяч тенге;</w:t>
      </w:r>
    </w:p>
    <w:bookmarkEnd w:id="216"/>
    <w:bookmarkStart w:name="z1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387652,2 тысяч тенге;</w:t>
      </w:r>
    </w:p>
    <w:bookmarkEnd w:id="217"/>
    <w:bookmarkStart w:name="z1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18"/>
    <w:bookmarkStart w:name="z1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19"/>
    <w:bookmarkStart w:name="z1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20"/>
    <w:bookmarkStart w:name="z1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21"/>
    <w:bookmarkStart w:name="z1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22"/>
    <w:bookmarkStart w:name="z1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23"/>
    <w:bookmarkStart w:name="z1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-4012,1 тысяч тенге;</w:t>
      </w:r>
    </w:p>
    <w:bookmarkEnd w:id="224"/>
    <w:bookmarkStart w:name="z1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4012,1 тысяч тенге;</w:t>
      </w:r>
    </w:p>
    <w:bookmarkEnd w:id="225"/>
    <w:bookmarkStart w:name="z1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226"/>
    <w:bookmarkStart w:name="z1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227"/>
    <w:bookmarkStart w:name="z1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4012,1 тысяч тенге. 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Ширкейли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9"/>
    <w:bookmarkStart w:name="z10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262796,3 тысяч тенге, в том числе:</w:t>
      </w:r>
    </w:p>
    <w:bookmarkEnd w:id="230"/>
    <w:bookmarkStart w:name="z103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14043,4 тысяч тенге;</w:t>
      </w:r>
    </w:p>
    <w:bookmarkEnd w:id="231"/>
    <w:bookmarkStart w:name="z103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32"/>
    <w:bookmarkStart w:name="z103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158,1 тысяч тенге;</w:t>
      </w:r>
    </w:p>
    <w:bookmarkEnd w:id="233"/>
    <w:bookmarkStart w:name="z103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248494,8 тысяч тенге;</w:t>
      </w:r>
    </w:p>
    <w:bookmarkEnd w:id="234"/>
    <w:bookmarkStart w:name="z103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263969,6 тысяч тенге;</w:t>
      </w:r>
    </w:p>
    <w:bookmarkEnd w:id="235"/>
    <w:bookmarkStart w:name="z103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36"/>
    <w:bookmarkStart w:name="z103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37"/>
    <w:bookmarkStart w:name="z10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38"/>
    <w:bookmarkStart w:name="z10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39"/>
    <w:bookmarkStart w:name="z103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40"/>
    <w:bookmarkStart w:name="z10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41"/>
    <w:bookmarkStart w:name="z10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-1173,3 тысяч тенге;</w:t>
      </w:r>
    </w:p>
    <w:bookmarkEnd w:id="242"/>
    <w:bookmarkStart w:name="z104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1173,3 тысяч тенге;</w:t>
      </w:r>
    </w:p>
    <w:bookmarkEnd w:id="243"/>
    <w:bookmarkStart w:name="z104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244"/>
    <w:bookmarkStart w:name="z104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0;</w:t>
      </w:r>
    </w:p>
    <w:bookmarkEnd w:id="245"/>
    <w:bookmarkStart w:name="z10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1173,3 тысяч тенге.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Сырдарьинского районного маслихата Кызылординской области от 30.09.2025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районном бюджете на 2025-2027 годы объемы субвенций, передаваемых из районного бюджета в бюджеты поселка и сельских округов в сумме 7004621 тысяч тенге, а именно:</w:t>
      </w:r>
    </w:p>
    <w:bookmarkEnd w:id="247"/>
    <w:bookmarkStart w:name="z24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2199106 тысяч тенге, в том числе:</w:t>
      </w:r>
    </w:p>
    <w:bookmarkEnd w:id="248"/>
    <w:bookmarkStart w:name="z24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– 696729 тысяч тенге;</w:t>
      </w:r>
    </w:p>
    <w:bookmarkEnd w:id="249"/>
    <w:bookmarkStart w:name="z24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– 111645 тысяч тенге;</w:t>
      </w:r>
    </w:p>
    <w:bookmarkEnd w:id="250"/>
    <w:bookmarkStart w:name="z24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– 111843 тысяч тенге;</w:t>
      </w:r>
    </w:p>
    <w:bookmarkEnd w:id="251"/>
    <w:bookmarkStart w:name="z25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– 163792 тысяч тенге;</w:t>
      </w:r>
    </w:p>
    <w:bookmarkEnd w:id="252"/>
    <w:bookmarkStart w:name="z25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– 94200 тысяч тенге;</w:t>
      </w:r>
    </w:p>
    <w:bookmarkEnd w:id="253"/>
    <w:bookmarkStart w:name="z25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– 102949 тысяч тенге;</w:t>
      </w:r>
    </w:p>
    <w:bookmarkEnd w:id="254"/>
    <w:bookmarkStart w:name="z25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– 90253 тысяч тенге;</w:t>
      </w:r>
    </w:p>
    <w:bookmarkEnd w:id="255"/>
    <w:bookmarkStart w:name="z25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– 95368 тысяч тенге;</w:t>
      </w:r>
    </w:p>
    <w:bookmarkEnd w:id="256"/>
    <w:bookmarkStart w:name="z25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– 94391 тысяч тенге;</w:t>
      </w:r>
    </w:p>
    <w:bookmarkEnd w:id="257"/>
    <w:bookmarkStart w:name="z25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– 127843 тысяч тенге;</w:t>
      </w:r>
    </w:p>
    <w:bookmarkEnd w:id="258"/>
    <w:bookmarkStart w:name="z25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– 133243 тысяч тенге;</w:t>
      </w:r>
    </w:p>
    <w:bookmarkEnd w:id="259"/>
    <w:bookmarkStart w:name="z25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– 94163 тысяч тенге;</w:t>
      </w:r>
    </w:p>
    <w:bookmarkEnd w:id="260"/>
    <w:bookmarkStart w:name="z25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– 131147 тысяч тенге;</w:t>
      </w:r>
    </w:p>
    <w:bookmarkEnd w:id="261"/>
    <w:bookmarkStart w:name="z26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– 151540 тысяч тенге.</w:t>
      </w:r>
    </w:p>
    <w:bookmarkEnd w:id="262"/>
    <w:bookmarkStart w:name="z26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2319256 тысяч тенге, в том числе:</w:t>
      </w:r>
    </w:p>
    <w:bookmarkEnd w:id="263"/>
    <w:bookmarkStart w:name="z26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– 731965 тысяч тенге;</w:t>
      </w:r>
    </w:p>
    <w:bookmarkEnd w:id="264"/>
    <w:bookmarkStart w:name="z26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– 119592 тысяч тенге;</w:t>
      </w:r>
    </w:p>
    <w:bookmarkEnd w:id="265"/>
    <w:bookmarkStart w:name="z26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– 114485 тысяч тенге;</w:t>
      </w:r>
    </w:p>
    <w:bookmarkEnd w:id="266"/>
    <w:bookmarkStart w:name="z26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– 173911 тысяч тенге;</w:t>
      </w:r>
    </w:p>
    <w:bookmarkEnd w:id="267"/>
    <w:bookmarkStart w:name="z26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– 96453 тысяч тенге;</w:t>
      </w:r>
    </w:p>
    <w:bookmarkEnd w:id="268"/>
    <w:bookmarkStart w:name="z26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– 110402 тысяч тенге;</w:t>
      </w:r>
    </w:p>
    <w:bookmarkEnd w:id="269"/>
    <w:bookmarkStart w:name="z26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– 96608 тысяч тенге;</w:t>
      </w:r>
    </w:p>
    <w:bookmarkEnd w:id="270"/>
    <w:bookmarkStart w:name="z26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– 102085 тысяч тенге;</w:t>
      </w:r>
    </w:p>
    <w:bookmarkEnd w:id="271"/>
    <w:bookmarkStart w:name="z27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– 100262 тысяч тенге;</w:t>
      </w:r>
    </w:p>
    <w:bookmarkEnd w:id="272"/>
    <w:bookmarkStart w:name="z27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– 135829 тысяч тенге;</w:t>
      </w:r>
    </w:p>
    <w:bookmarkEnd w:id="273"/>
    <w:bookmarkStart w:name="z27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– 142345 тысяч тенге;</w:t>
      </w:r>
    </w:p>
    <w:bookmarkEnd w:id="274"/>
    <w:bookmarkStart w:name="z27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– 100110 тысяч тенге;</w:t>
      </w:r>
    </w:p>
    <w:bookmarkEnd w:id="275"/>
    <w:bookmarkStart w:name="z27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– 133540 тысяч тенге;</w:t>
      </w:r>
    </w:p>
    <w:bookmarkEnd w:id="276"/>
    <w:bookmarkStart w:name="z27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– 161669 тысяч тенге.</w:t>
      </w:r>
    </w:p>
    <w:bookmarkEnd w:id="277"/>
    <w:bookmarkStart w:name="z27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2486259 тысяч тенге, в том числе:</w:t>
      </w:r>
    </w:p>
    <w:bookmarkEnd w:id="278"/>
    <w:bookmarkStart w:name="z27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Теренозек – 784985 тысяч тенге;</w:t>
      </w:r>
    </w:p>
    <w:bookmarkEnd w:id="279"/>
    <w:bookmarkStart w:name="z27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Айдарлы – 128148 тысяч тенге;</w:t>
      </w:r>
    </w:p>
    <w:bookmarkEnd w:id="280"/>
    <w:bookmarkStart w:name="z27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– 122953 тысяч тенге;</w:t>
      </w:r>
    </w:p>
    <w:bookmarkEnd w:id="281"/>
    <w:bookmarkStart w:name="z28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Амангельды – 186294 тысяч тенге;</w:t>
      </w:r>
    </w:p>
    <w:bookmarkEnd w:id="282"/>
    <w:bookmarkStart w:name="z28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Аскара Токмаганбетова – 103341 тысяч тенге;</w:t>
      </w:r>
    </w:p>
    <w:bookmarkEnd w:id="283"/>
    <w:bookmarkStart w:name="z28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Бесарык – 118477 тысяч тенге;</w:t>
      </w:r>
    </w:p>
    <w:bookmarkEnd w:id="284"/>
    <w:bookmarkStart w:name="z28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Жетиколь – 103425 тысяч тенге;</w:t>
      </w:r>
    </w:p>
    <w:bookmarkEnd w:id="285"/>
    <w:bookmarkStart w:name="z28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Инкардария – 109288 тысяч тенге;</w:t>
      </w:r>
    </w:p>
    <w:bookmarkEnd w:id="286"/>
    <w:bookmarkStart w:name="z28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Калжан ахун – 107340 тысяч тенге;</w:t>
      </w:r>
    </w:p>
    <w:bookmarkEnd w:id="287"/>
    <w:bookmarkStart w:name="z28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Когалыколь – 145593 тысяч тенге;</w:t>
      </w:r>
    </w:p>
    <w:bookmarkEnd w:id="288"/>
    <w:bookmarkStart w:name="z28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Наги Ильясов – 152444 тысяч тенге;</w:t>
      </w:r>
    </w:p>
    <w:bookmarkEnd w:id="289"/>
    <w:bookmarkStart w:name="z28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Сакен Сейфуллина – 107264 тысяч тенге;</w:t>
      </w:r>
    </w:p>
    <w:bookmarkEnd w:id="290"/>
    <w:bookmarkStart w:name="z28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Шаган – 143490 тысяч тенге;</w:t>
      </w:r>
    </w:p>
    <w:bookmarkEnd w:id="291"/>
    <w:bookmarkStart w:name="z29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Ширкейли – 173217 тысяч тенге.</w:t>
      </w:r>
    </w:p>
    <w:bookmarkEnd w:id="292"/>
    <w:bookmarkStart w:name="z29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Настоящее решение вводится в действие с 1 января 2025 года. 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9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2025 год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9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2026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29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2027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0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2025 год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0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2026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0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2027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0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2025 год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госыдарственного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0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2026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1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2027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1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2025 год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госыдарственного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1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2026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1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2027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1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2025 год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2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2026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2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Аскара Токмаганбетова на 2027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2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2025 год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2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2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2027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3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2025 год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3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3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2027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3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2025 год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Сырдарьинского районного маслихата Кызылординской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3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4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2027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4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2025 год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4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2026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4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2027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4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2025 год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5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2026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5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5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2025 год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Сырдарьинского районного маслихата Кызылординской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5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2026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5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2027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6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2025 год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6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2026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6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2027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6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2025 год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Сырдарьинского районного маслихата Кызылординской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6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2026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7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2027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72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2025 год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Сырдарьинского районного маслихата Кызылординской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7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2026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163</w:t>
            </w:r>
          </w:p>
        </w:tc>
      </w:tr>
    </w:tbl>
    <w:bookmarkStart w:name="z38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2027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