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79d" w14:textId="38fa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200 "Об утверждении Регламента собрания местного сообщества сельского округа Н.Ильясова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200 "Об утверждении Регламента собрания местного сообщества сельского округа Н.Ильясова Сырдарьинского района" (зарегистрировано в Реестре государственной регистрации нормативных правовых актов за номером 6365)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