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37451" w14:textId="b9374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Суттикудик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25 декабря 2024 года № 326.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маслихата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Суттикудык на 2025 - 2027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следующем объеме:</w:t>
      </w:r>
    </w:p>
    <w:bookmarkStart w:name="z5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–220 516,6 тысяч тенге,в том числе:</w:t>
      </w:r>
    </w:p>
    <w:bookmarkEnd w:id="1"/>
    <w:bookmarkStart w:name="z6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–12 208 тысяч тенге;</w:t>
      </w:r>
    </w:p>
    <w:bookmarkEnd w:id="2"/>
    <w:bookmarkStart w:name="z6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поступления- 32 тысяч тенге;</w:t>
      </w:r>
    </w:p>
    <w:bookmarkEnd w:id="3"/>
    <w:bookmarkStart w:name="z6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"/>
    <w:bookmarkStart w:name="z6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208 276,6 тысяч тенге;</w:t>
      </w:r>
    </w:p>
    <w:bookmarkEnd w:id="5"/>
    <w:bookmarkStart w:name="z6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225 610,6 тысяч тенге;</w:t>
      </w:r>
    </w:p>
    <w:bookmarkEnd w:id="6"/>
    <w:bookmarkStart w:name="z6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7"/>
    <w:bookmarkStart w:name="z6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 – 0;</w:t>
      </w:r>
    </w:p>
    <w:bookmarkEnd w:id="8"/>
    <w:bookmarkStart w:name="z6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– 0;</w:t>
      </w:r>
    </w:p>
    <w:bookmarkEnd w:id="9"/>
    <w:bookmarkStart w:name="z6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6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– 0;</w:t>
      </w:r>
    </w:p>
    <w:bookmarkEnd w:id="11"/>
    <w:bookmarkStart w:name="z7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7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- 5 094 тысяч тенге;</w:t>
      </w:r>
    </w:p>
    <w:bookmarkEnd w:id="13"/>
    <w:bookmarkStart w:name="z7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5 094 тысяч тенге.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Жанакорганского районного маслихата Кызылординской области от 24.09.2025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субвенций за 2025 год передаваемый из районного бюджета в бюджет сельского округа 72 275 тысяч тенге.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Жаркынбек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2024 года № 326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Суттикудык на 2025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Жанакорганского районного маслихата Кызылординской области от 24.09.2025 </w:t>
      </w:r>
      <w:r>
        <w:rPr>
          <w:rFonts w:ascii="Times New Roman"/>
          <w:b w:val="false"/>
          <w:i w:val="false"/>
          <w:color w:val="ff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государоственной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208 276,6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208 276,6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208 276,6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225 610,6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149 802,6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149 802,6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129 148,2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18 074,4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бюджета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2024 года № 326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Суттикудык на 2026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государоственной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2024 года № 326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Суттикудик на 2027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государоственной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