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e8e88" w14:textId="cde8e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Сунаката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25 декабря 2024 года № 325.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01.01.2025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кодекса Республики Казахстан от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маслихат Жанакорганского района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Сунаката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следующем объеме:</w:t>
      </w:r>
    </w:p>
    <w:bookmarkStart w:name="z4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138118,4 тысяч тенге,в том числе:</w:t>
      </w:r>
    </w:p>
    <w:bookmarkEnd w:id="1"/>
    <w:bookmarkStart w:name="z4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16217,0 тысяч тенге;</w:t>
      </w:r>
    </w:p>
    <w:bookmarkEnd w:id="2"/>
    <w:bookmarkStart w:name="z4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налоговые поступления – 108,0 тысяч тенге;</w:t>
      </w:r>
    </w:p>
    <w:bookmarkEnd w:id="3"/>
    <w:bookmarkStart w:name="z4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;</w:t>
      </w:r>
    </w:p>
    <w:bookmarkEnd w:id="4"/>
    <w:bookmarkStart w:name="z4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–121793,4 тысяч тенге;</w:t>
      </w:r>
    </w:p>
    <w:bookmarkEnd w:id="5"/>
    <w:bookmarkStart w:name="z5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140495,9 тысяч тенге;</w:t>
      </w:r>
    </w:p>
    <w:bookmarkEnd w:id="6"/>
    <w:bookmarkStart w:name="z5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5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 – 0;</w:t>
      </w:r>
    </w:p>
    <w:bookmarkEnd w:id="8"/>
    <w:bookmarkStart w:name="z5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погащение бюджетных кредитов – 0;</w:t>
      </w:r>
    </w:p>
    <w:bookmarkEnd w:id="9"/>
    <w:bookmarkStart w:name="z5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5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приобритение финансовых активов – 0;</w:t>
      </w:r>
    </w:p>
    <w:bookmarkEnd w:id="11"/>
    <w:bookmarkStart w:name="z5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5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-2377,5 тысяч тенге;</w:t>
      </w:r>
    </w:p>
    <w:bookmarkEnd w:id="13"/>
    <w:bookmarkStart w:name="z5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2377,5 тысяч тенге. 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Жанакорганского районного маслихата Кызылординской области от 24.10.2025 </w:t>
      </w:r>
      <w:r>
        <w:rPr>
          <w:rFonts w:ascii="Times New Roman"/>
          <w:b w:val="false"/>
          <w:i w:val="false"/>
          <w:color w:val="000000"/>
          <w:sz w:val="28"/>
        </w:rPr>
        <w:t>№ 437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Объем субвенций за 2025 год передаваемый из районного бюджета в бюджет сельского округа 75 334,0 тысяч тенге.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Жанакорганского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Жаркынбек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325</w:t>
            </w:r>
          </w:p>
        </w:tc>
      </w:tr>
    </w:tbl>
    <w:bookmarkStart w:name="z2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Сунаката на 2025 год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Жанакорганского районного маслихата Кызылординской области от 24.10.2025 </w:t>
      </w:r>
      <w:r>
        <w:rPr>
          <w:rFonts w:ascii="Times New Roman"/>
          <w:b w:val="false"/>
          <w:i w:val="false"/>
          <w:color w:val="ff0000"/>
          <w:sz w:val="28"/>
        </w:rPr>
        <w:t>№ 437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138118,4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121793,4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121793,4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121793,4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140495,9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49389,4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49389,4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49389,4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 оздравительных и спортивных мероприятии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связь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дорог на улицах поселка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325</w:t>
            </w:r>
          </w:p>
        </w:tc>
      </w:tr>
    </w:tbl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Сунаката на 2026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 оздравительных и спортивных мероприятии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Остаток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325</w:t>
            </w:r>
          </w:p>
        </w:tc>
      </w:tr>
    </w:tbl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Сунаката на 2027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 оздравительных и спортивных мероприятии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Остаток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