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f1b3" w14:textId="03bf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Өзгент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Озгент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167 174,0 тысяч тенге, в том числе: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6 801,0 тысяч тенге;</w:t>
      </w:r>
    </w:p>
    <w:bookmarkEnd w:id="2"/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 - 0;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160 373,0 тысяч тенге;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169 136,3 тысяч тенге;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-1 962,3 тысяч тенге;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1 962,3 тысяч тенге.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24.09.2025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2025 год передаваемый из районного бюджета в бюджет сельского округа 77 464 тысяч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№324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24.09.2025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160 373,0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160 373,0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№324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