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e55a" w14:textId="1bbe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Машбек Налибаева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маслихата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Утвердить бюджет сельского округа Машбек Налибаев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соответсвенно, в том числе на 2025 год в следующем объеме: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691715,9 тысяч тенге, в том числе:</w:t>
      </w:r>
    </w:p>
    <w:bookmarkEnd w:id="1"/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6866,2 тысяч тенге;</w:t>
      </w:r>
    </w:p>
    <w:bookmarkEnd w:id="2"/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38,8 тысяч тенге;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–684810,9 тысяч тенге;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694022,9 тысяч тенге;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-2307,0тысяч тенге;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2307,0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2025 год передаваемый из районного бюджета в бюджет сельского округа 74 126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327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Налибаева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поступление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327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Бюджетная ссуда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Баланс транзакций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(избыток)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№327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Налибаева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Бюджетная ссуда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Баланс транзакций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(избыток)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