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b6b21" w14:textId="1fb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Косуйенки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25 декабря 2024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кодекса Республики Казахстан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Жанакорганского района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Косуйенки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следующем объеме:</w:t>
      </w:r>
    </w:p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104 504,9 тысяч тенге, в том числе:</w:t>
      </w:r>
    </w:p>
    <w:bookmarkEnd w:id="1"/>
    <w:bookmarkStart w:name="z3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4 615,0 тысяч тенге;</w:t>
      </w:r>
    </w:p>
    <w:bookmarkEnd w:id="2"/>
    <w:bookmarkStart w:name="z3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основного капитала – 528,3 тысяч тенге;</w:t>
      </w:r>
    </w:p>
    <w:bookmarkEnd w:id="3"/>
    <w:bookmarkStart w:name="z3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99 361,6 тысяч тенге;</w:t>
      </w:r>
    </w:p>
    <w:bookmarkEnd w:id="4"/>
    <w:bookmarkStart w:name="z3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106 942,0 тысяч тенге;</w:t>
      </w:r>
    </w:p>
    <w:bookmarkEnd w:id="5"/>
    <w:bookmarkStart w:name="z3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6"/>
    <w:bookmarkStart w:name="z3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3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9"/>
    <w:bookmarkStart w:name="z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 финансовых активов государства – 0;</w:t>
      </w:r>
    </w:p>
    <w:bookmarkEnd w:id="11"/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-2437,1 тысяч тенге;</w:t>
      </w:r>
    </w:p>
    <w:bookmarkEnd w:id="12"/>
    <w:bookmarkStart w:name="z4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2437,1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00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Объем субвенций за 2025 год, передаваемый из районного бюджета в бюджет сельского округа 67 172 тысяч тенге.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 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Жанакорганского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Г.Жаркынбек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№319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2025 год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Жанакорганского районного маслихата Кызылординской области от 24.09.2025 </w:t>
      </w:r>
      <w:r>
        <w:rPr>
          <w:rFonts w:ascii="Times New Roman"/>
          <w:b w:val="false"/>
          <w:i w:val="false"/>
          <w:color w:val="ff0000"/>
          <w:sz w:val="28"/>
        </w:rPr>
        <w:t>№ 417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104 504,9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продажа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99 361,6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 (за счет средств местного бюджета)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№319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Жанакорганского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№319</w:t>
            </w:r>
          </w:p>
        </w:tc>
      </w:tr>
    </w:tbl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Косуйенки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Остаток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