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c900" w14:textId="3c7c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Каратобе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декабря 2024 года № 316.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Каратобе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6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125354,6 тысяч тенге, в том числе:</w:t>
      </w:r>
    </w:p>
    <w:bookmarkEnd w:id="1"/>
    <w:bookmarkStart w:name="z6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5851,0 тысяч тенге;</w:t>
      </w:r>
    </w:p>
    <w:bookmarkEnd w:id="2"/>
    <w:bookmarkStart w:name="z7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7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4"/>
    <w:bookmarkStart w:name="z7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119503,6 тысяч тенге;</w:t>
      </w:r>
    </w:p>
    <w:bookmarkEnd w:id="5"/>
    <w:bookmarkStart w:name="z7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–126719,8 тысяч тенге;</w:t>
      </w:r>
    </w:p>
    <w:bookmarkEnd w:id="6"/>
    <w:bookmarkStart w:name="z7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7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7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7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7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7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2"/>
    <w:bookmarkStart w:name="z8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-1365,2 тыс.тенге;</w:t>
      </w:r>
    </w:p>
    <w:bookmarkEnd w:id="13"/>
    <w:bookmarkStart w:name="z8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–1365,2 тысяч.тенге.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2025 год передаваемый из районного бюджета в бюджет сельского округа 72015,0 тыс.тенге.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316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Каратобе на 2025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 (за счет средств местного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на конец отчетного периода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№316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Каратобе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№316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Каратобе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