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5714" w14:textId="45b5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Кейден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декабря 2024 года № 312.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Кейден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250 710,5тысяч тенге,в том числе:</w:t>
      </w:r>
    </w:p>
    <w:bookmarkEnd w:id="1"/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6 483,0 тысяч тенге;</w:t>
      </w:r>
    </w:p>
    <w:bookmarkEnd w:id="2"/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поступления- 652,0 тысяч тенге;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243 575,5тысяч тенге;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251 547,5тысяч тенге;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-837,0тысяч тенге;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профицита)бюджета– 837,0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Обьем субвенций за 2025 год передаваемый из районного бюджета в бюджет сельского округа 71 548 тыс 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312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Кейден на 2025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251 547,5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16 473,2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№312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Кейден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312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Кейден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