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3b81" w14:textId="dc23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Жаманбай батыр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Жаманбай батыр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7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617 485,5 тысяч тенге,в том числе:</w:t>
      </w:r>
    </w:p>
    <w:bookmarkEnd w:id="1"/>
    <w:bookmarkStart w:name="z7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12 925 тысяч тенге;</w:t>
      </w:r>
    </w:p>
    <w:bookmarkEnd w:id="2"/>
    <w:bookmarkStart w:name="z7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поступления- 654 тысяч тенге;</w:t>
      </w:r>
    </w:p>
    <w:bookmarkEnd w:id="3"/>
    <w:bookmarkStart w:name="z7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513 тысяч тенге;</w:t>
      </w:r>
    </w:p>
    <w:bookmarkEnd w:id="4"/>
    <w:bookmarkStart w:name="z7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603 393,5 тысяч тенге;</w:t>
      </w:r>
    </w:p>
    <w:bookmarkEnd w:id="5"/>
    <w:bookmarkStart w:name="z7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624 301,6 тысяч тенге;</w:t>
      </w:r>
    </w:p>
    <w:bookmarkEnd w:id="6"/>
    <w:bookmarkStart w:name="z7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8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8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- 6 816,1 тысяч тенге;</w:t>
      </w:r>
    </w:p>
    <w:bookmarkEnd w:id="13"/>
    <w:bookmarkStart w:name="z8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6 816,1 тысяч тенге.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12/12/2025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2025 год передаваемый из районного бюджета в бюджет сельского округа 109 360 тысяч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310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12/12/2025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617 485,5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природными и другими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603 393,5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603 393,5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603 393,5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624 301,6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сельской местности по проекту "Ауыл-Ел бесиги"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(За счет средств местного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310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природными и другими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310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природными и другими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