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27c0" w14:textId="cc42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Жайылма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Жанакорганский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Жайылма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следующем объеме:</w:t>
      </w:r>
    </w:p>
    <w:bookmarkStart w:name="z7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348620,1 тысяч тенге,в том числе:</w:t>
      </w:r>
    </w:p>
    <w:bookmarkEnd w:id="1"/>
    <w:bookmarkStart w:name="z7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7756,2 тысяч тенге;</w:t>
      </w:r>
    </w:p>
    <w:bookmarkEnd w:id="2"/>
    <w:bookmarkStart w:name="z7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472,0 тысяч тенге;</w:t>
      </w:r>
    </w:p>
    <w:bookmarkEnd w:id="3"/>
    <w:bookmarkStart w:name="z7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;</w:t>
      </w:r>
    </w:p>
    <w:bookmarkEnd w:id="4"/>
    <w:bookmarkStart w:name="z8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–340391,9 тысяч тенге;</w:t>
      </w:r>
    </w:p>
    <w:bookmarkEnd w:id="5"/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349848,4 тысяч тенге;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8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8"/>
    <w:bookmarkStart w:name="z8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9"/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8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1"/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8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-1228,3 тысяч тенге;</w:t>
      </w:r>
    </w:p>
    <w:bookmarkEnd w:id="13"/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1228,3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Обьем субвенций за 2025 год передаваемый из районного бюджета в бюджет сельского округа 73 375 тыс тенге.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Перечень местных бюджетных программ, не подлежающих секвестированию в процессе исполнения бюджета сельского округа на 2025-2027 годы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2025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Жанакорганского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2026 года №309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№309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45 546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№309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подлежающих секвестированию в процессе исполнения местных бюджетов на 2025-2027 годы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