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5f7d" w14:textId="af05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Акуйик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декабря 2024 года № 306.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Акуйик на 2025 - 2027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–283 949,5 тысяч тенге,в том числе:</w:t>
      </w:r>
    </w:p>
    <w:bookmarkEnd w:id="1"/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38 417,1 тысяч тенге;</w:t>
      </w:r>
    </w:p>
    <w:bookmarkEnd w:id="2"/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поступления- 48,0 тысяч тенге;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1507,9 тысяч тенге;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243 976,5 тысяч тенге;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285 669,5 тысяч тенге;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- 1 720,0 тысяч тенге;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1 720,0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24.09.2025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Обьем субвенций за 2025 год передаваемый из районного бюджета в бюджет сельского округа 96 706 тыс тенге.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Г.Жаркынбек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№306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Акуйик на 2025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 в редакции решения Жанакорганского районного маслихата Кызылординской области от 24.09.2025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Штрафы,пени,санкции,взысканий налагаемые государственными учреждениям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штрафы,пени,санкции взыскания налагаемые гос учреждениям финансир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 закрепленного за гос учреждениям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имущества закрепленного за гос учреждениям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 сельских населенных пунктов в рамках проекта " Ауыл 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(недоиспользаванных)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№306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Акуйик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№306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Акуйик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