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179f" w14:textId="a1c1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20 декабря 2024 года № 297.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01.01.2025 в соответствии с п. 5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15 684 704,2 тысяч тенге, в том числе:</w:t>
      </w:r>
    </w:p>
    <w:bookmarkEnd w:id="1"/>
    <w:bookmarkStart w:name="z8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4 639 142,0 тысяч тенге;</w:t>
      </w:r>
    </w:p>
    <w:bookmarkEnd w:id="2"/>
    <w:bookmarkStart w:name="z8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56 848,0 тысяч тенге;</w:t>
      </w:r>
    </w:p>
    <w:bookmarkEnd w:id="3"/>
    <w:bookmarkStart w:name="z8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16 084,0 тысяч тенге;</w:t>
      </w:r>
    </w:p>
    <w:bookmarkEnd w:id="4"/>
    <w:bookmarkStart w:name="z8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10 972 630,2 тысяч тенге;</w:t>
      </w:r>
    </w:p>
    <w:bookmarkEnd w:id="5"/>
    <w:bookmarkStart w:name="z8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18 143 293,0 тысяч тенге;</w:t>
      </w:r>
    </w:p>
    <w:bookmarkEnd w:id="6"/>
    <w:bookmarkStart w:name="z8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- 76 054,0 тысяч тенге:</w:t>
      </w:r>
    </w:p>
    <w:bookmarkEnd w:id="7"/>
    <w:bookmarkStart w:name="z8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–157 280,0 тысяч тенге;</w:t>
      </w:r>
    </w:p>
    <w:bookmarkEnd w:id="8"/>
    <w:bookmarkStart w:name="z8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233 334,0 тысяч тенге;</w:t>
      </w:r>
    </w:p>
    <w:bookmarkEnd w:id="9"/>
    <w:bookmarkStart w:name="z8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9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9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9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-2 382 534,8 тысяч тенге;</w:t>
      </w:r>
    </w:p>
    <w:bookmarkEnd w:id="13"/>
    <w:bookmarkStart w:name="z9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- 2 382 534,8 тысяч тенге.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 распределения доходов в районный и областной бюджет на 2025 год в следующих размерах: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индивидуальный подоходный налог с доходов, облагаемый у источника выплаты и с доходов иностранных граждан, не облагаемых у источника выплаты в областной бюджет – 50 процентов, в районный бюджет – 50 процентов;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социальный налог в областной бюджет – 50 процентов, в районный бюджет – 50 процентов;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субвенции, передаваемые из районного бюджета бюджетам поселковых и сельских округов на 2025 год в сумме 2 026 010,0 тысяч тенге, в том числе: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Шалхия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Келинтобе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109 756,0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Кожакент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78 982,0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Томенарык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Суттикудык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72 275,0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Сунаката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Акуюк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96 706,0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Жаманбай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69 019,0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Кыркенсе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Озгент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Байкенже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84 675,0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Жайылма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73 375,0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72 015,0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 Налибаев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74 126,0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Кандоз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Манап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71 865,0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Косуйенки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Кожамберди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66 698,0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Кыраш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Екпинди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59 726,0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Кейден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71 548,0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2025 год в сумме 82 527,0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вводится в действие с 1 января 2025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Г.Жаркынбек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№297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15 684 704,2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10 972 630,2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10 908 127,1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10 908 127,1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5 847 377,2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5 319 181,1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5 155 172,1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1 520 241,3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2 331 414,2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1 249 568,9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658 133,2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1 441 757,2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1 400 412,2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3 695 435,5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3 695 435,5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-2 382 534,8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2 382 534,8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№297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8 163 916,0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8 163 916,0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2 056 445,0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№297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8 403 691,0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8 403 691,0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2 103 161,0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