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903d" w14:textId="4149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29 декабря 2023 года №165 "О бюджете сельского округа Машбек Налибаева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ноября 2024 года № 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 декабря 2023 года № 165 "О бюджете сельского округа М.Налибаева"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Машбек Налибаева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353893,2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4066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поступления- 0 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349 827,2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356471,2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- 2578,0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2578,0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указонному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Г.Жаркинбек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2024 года №288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№165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Налибаева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228 570,6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на улицах пос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Бюджетная ссуда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Баланс транзакций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(избыток)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