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4792" w14:textId="4524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№150 "О бюджете сельского округа Екпинди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ноября 2024 года № 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№150 "О бюджете сельского округа Екпинди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 в новой редакций: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Екпинди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107671,0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–2287,0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105384,0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108281,5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610,5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2024 года №278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