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76a1" w14:textId="2bf7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№156 "О бюджете сельского округа Кейден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11 апреля 2024 года № 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2023 года №156 "О бюджете сельского округа Кейден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Кейден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182 850,0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4 965,0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250,0 тыс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177 635,0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183 726,1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-876,1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876,1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Жанакорганского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Жанакорганского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№156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от государственнной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соьственности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государственные органы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5 728,0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городах, селах, поселках, сельких округах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